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3279" w14:textId="9f03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земельных участков из категории земель лесного фонда в категорию земель особо охраняемых природных территорий в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2014 года № 247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Лесного кодекса Республики Казахстан от 8 июля 2003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7 июля 2006 года «Об особо охраняемых природных территориях»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коммунального государственного учреждения «Сырдарья-Туркестанский государственный региональный природный парк» Управления природных ресурсов и регулирования природопользования акимата Южно-Казахстанской области» общей площадью 119978,418 га,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из категории земель лесного фонда в категорию земель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Имеющиеся на этой территории леса отнести к категории государственного лесного фонда «леса государственных региональных природных парков».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2014 года № 247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Экспликация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отдельных земельных участков, переводимых из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земель лесного фонда в категорию земель особо охраняемых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природных территорий в Южно-Казахстанской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907"/>
        <w:gridCol w:w="1376"/>
        <w:gridCol w:w="1129"/>
        <w:gridCol w:w="1242"/>
        <w:gridCol w:w="1109"/>
        <w:gridCol w:w="901"/>
        <w:gridCol w:w="1109"/>
        <w:gridCol w:w="708"/>
        <w:gridCol w:w="877"/>
        <w:gridCol w:w="893"/>
        <w:gridCol w:w="1242"/>
        <w:gridCol w:w="1646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площадь, га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Лесные угодья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Нелесные угодья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Покрытые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лесом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покрытые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лесом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угодий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 водой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угодий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Байдыбекский район: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лесного фонда (Боралдайское государственное учреждение по охране лесов и животного мира)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Арысь: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лесного фонда (Арысское государственное учреждение по охране лесов и животного мира)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28018,44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9107,13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546,31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10219,44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Отырарский район: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лесного фонда (Отырарское государственное учреждение по охране лесов и животного мира)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32656,17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21722,23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21999,23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8658,94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10656,94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Туркестан: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лесного фонда (Туркестанское государственное учреждение по охране лесов и животного мира)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4998,808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468,808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2443,808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Сарыагашский район: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лесного фонда (Шардаринское государственное учреждение по охране лесов и животного мира)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Шардаринский район: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лесного фонда (Шардаринское государственное учреждение по охране лесов и животного мира)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119978,418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57973,23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64645,23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2545,8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30323,07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420,6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991,1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896,2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20156,418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55333,188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