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bd71" w14:textId="62db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территориальных органов, находящихся в ведении Агентства Республики Казахстан по делам религий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2014 года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Ликвидировать территориальные органы, находящиеся в ведении Агентства Республики Казахстан по делам религий (далее – территориальные органы),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делам религий совместно с Комитетом государственного имущества и приватизации Министерства финансов Республики Казахстан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2014 года № 182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>
ликвидируемых территориальных органов,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
Агентства Республики Казахстан по делам религий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«Департамент по делам религий Акмолинской области Агентства Республики Казахстан по делам религий».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«Департамент по делам религий Актюбинской области Агентства Республики Казахстан по делам религий».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«Департамент по делам религий Алматинской области Агентства Республики Казахстан по делам религий».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«Департамент по делам религий Атырауской области Агентства Республики Казахстан по делам религий».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«Департамент по делам религий Западно-Казахстанской области Агентства Республики Казахстан по делам религий».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«Департамент по делам религий Жамбылской области Агентства Республики Казахстан по делам религий».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«Департамент по делам религий Карагандинской области Агентства Республики Казахстан по делам религий».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«Департамент по делам религий Костанайской области Агентства Республики Казахстан по делам религий».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«Департамент по делам религий Кызылординской области Агентства Республики Казахстан по делам религий».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«Департамент по делам религий Мангистауской области Агентства Республики Казахстан по делам религий».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«Департамент по делам религий Южно-Казахстанской области Агентства Республики Казахстан по делам религий».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«Департамент по делам религий Павлодарской области Агентства Республики Казахстан по делам религий».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«Департамент по делам религий Северо-Казахстанской области Агентства Республики Казахстан по делам религий».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«Департамент по делам религий Восточно-Казахстанской области Агентства Республики Казахстан по делам религий».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«Департамент по делам религий города Алматы Агентства Республики Казахстан по делам религий».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«Департамент по делам религий города Астаны Агентства Республики Казахстан по делам религий».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