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cf6e" w14:textId="ee2c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180.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505.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переучет, выдача дубликата свидетельства отечественного теле-, радиоканала»;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для занятия деятельностью по распространению теле-, радиоканалов»;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переучет, выдача дубликата свидетельства иностранного теле-, радиоканала, распространяемого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переучет, выдача дубликата свидетельства периодического печатного издания и информационного агентства»;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180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отечественного теле-, радиоканала»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учет, переучет, выдача дубликата свидетельства отечественного теле-, радиоканала»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и архивов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постановке на учет отечественного теле-, радиоканала (далее – свидетельство), переучет отечественного теле-, радиоканала, выдача дубликата о постановке на учет отечественного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детской и научной тематики – два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, действующего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иной тематики – пять месячных расчетных показателя, действующего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детской и научной тематики – одна целая шесть десятых месячных расчетных показателя, действующего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иной тематики – четыре месячных расчетных показателя, действующего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постановку на учет теле-, радиоканала производится через банки второго уровня наличным или безналичным расчетом.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государственной услуги через портал, оплата может осуществляться через платежный шлюз «электронного правительства» (далее – ПШЭП), а также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Переучет теле-, радиоканала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09.00 до 18.30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учет теле-, радиоканала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в бюджет сбора за постановку на учет отечественного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теле-, радиоканала (в связи со сменой собственника, либо изменением организационно – правовой формы, наименования, а также названия теле-, радиоканала)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ранее выданного свидетельства о постановке на учет отечественного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услугополучатель обращается к услугодателю лишь при отсутствии возможности получения сведений о свидетельстве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для постановки на учет теле-, радиоканала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сбора (за исключением случая оплаты через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услугополучатель обращается к услугодателю лишь при отсутствии возможности получения сведений о свидетельстве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сбора (за исключением случая оплаты через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об оплате лицензионного сбора (в случае оплаты через ПШЭП) содержащиеся в государственных информационных системах, услугодатель получает посредством портала из соответствующих государственных информационных систем в форме электронных документов, удостоверенных ЭЦП уполномоченного лица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получателя государственной услуги. Запрос автоматически направляется услугодателю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заявления не соответствует требованиям (в заявлении не указаны: фамилия, имя и отчество (при его наличии), индивидуальный идентификационный номер, место жительства собственника теле-, радиоканала – физического лица, наименование, бизнес-идентификационный номер, место нахождения, организационно-правовая форма собственника теле-, радиоканала – юридического лица, тематическая направленность теле-, радиоканала с указанием среднесуточных объемов собственного и ретранслируемого вещания);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оплачен сбор за постановку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подано заявление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лиц, по вопросам оказания государственных услуг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их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01000, г. Астана, улица Орынбор 8, Дом Министерств, 15 подъезд, кабинет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www.mki.gov.kz,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получения государственной услуги могут быть поданы представителем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www.mki.gov.kz, в разделе «Государственные услуги», единый контакт-центр по вопросам оказания государственных услуг: 1414.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учет, переучет,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теле-, радиоканала»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свидетельство о постановке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отечественного теле-, радиоканала)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теле-, радиоканала)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поставить на учет отечественный теле-, радиоканал 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теле-, радиоканала)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теле-, радиоканала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наличии)/наименование и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(место жительство/место нахождения,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БИН/ИИН___________________________________________________________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 теле-, радиоканала: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собственного вещания: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ретранслируемого вещания: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Имущественные права собственника теле-, радиоканала на помещения и площади с отдельным входом или на их аренду: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местонахождение помещения и его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(площадь в кв. м, кадастровый номер, вид имущественного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данные договора аренды)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07"/>
        <w:gridCol w:w="2449"/>
        <w:gridCol w:w="3386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помещения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и эксплуатации технических средств, необходимых для функционирования телерадиовещания (студийных, аппаратных, вспомогательных)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творческого персонала (редакционных)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административно-управленческого персонала принадлежат собственнику теле-, радиоканала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наличии)/наименование и организационно-правовая форма собственника) вести запись и обеспечивать хранение транслируемых и ретранслируемых теле-, радиопрограмм в течение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отчество/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 «__» _____________20___года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учет, переучет,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отечественного теле-, радиоканала»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теле-, радиоканала)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свидетельство о постановке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отечественного теле-, радиоканала)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осуществить переучет отечественного теле-, радиоканала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следующей причине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теле-, радиоканала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 его наличии)/наименование и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жительство/место нахождения,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БИН/ИИН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Тематическая направленность теле-, радиоканала: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Среднесуточный объем собственного вещания: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Среднесуточный объем ретранслируемого вещания: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документов, подтверждающих смену собственника/передачу прав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данные документа, номер и дата документа, ИИН/БИН и фамилия, имя, отчество (при наличии)/ наименование и организационно-правовая форма лица, которому переходят права собственности (заполняется в случае смены собственника)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1205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</w:t>
            </w:r>
          </w:p>
        </w:tc>
      </w:tr>
      <w:tr>
        <w:trPr>
          <w:trHeight w:val="36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отчество/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 «__» _____________20___года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учет, переучет,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теле-, радиоканала»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отечественного теле-, радиоканала)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дубликат свидетельства о постановке на учет отечественного теле-, радиоканала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наличии)/наименование и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жительство/место нахождения,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БИН/ИИН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отчество/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 «__» _____________20___года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180 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по распространению</w:t>
      </w:r>
      <w:r>
        <w:br/>
      </w:r>
      <w:r>
        <w:rPr>
          <w:rFonts w:ascii="Times New Roman"/>
          <w:b/>
          <w:i w:val="false"/>
          <w:color w:val="000000"/>
        </w:rPr>
        <w:t>
теле-, радиоканалов»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 лицензии для занятия деятельностью по распространению теле-, радиоканалов»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и архивов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 – веб-портал «электронного правительства» www.egov.kz (далее – портал).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переоформленная лицензия на деятельность по распространению теле-, радиоканалов (далее – лицензия) либо мотивированный ответ об отказе в оказании государственной услуги, в случаях и по основаниям,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переоформленной лицензии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право занятия видом деятельности по распространению теле-, радиоканалов составляет 6 (шесть)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(четыре)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производится через банки второго уровня наличным или безналичным расчетом.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государственной услуги через портал, оплата может осуществляться через платежный шлюз «электронного правительства» (далее – ПШЭП), а также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к услугодателю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для юридического или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оплату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 квалификационными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схему организации оповещения населения в случае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схему организации сети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применяемых средств измерений и испытательного оборудования с указанием метрологических характеристик и документы, подтверждающие их поверку или метрологическую аттестацию (копии сертификатов).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переоформляется в случаях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вида и (или)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 (при его наличии) физического лица;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30 (тридцати) календарных дней с момента замены документов подает на переоформление лицензии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для юридического или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сверяет подлинность оригиналов с копиями документов и сведениями, представленными из государственных информационных систем, после чего возвращает оригиналы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при обращении на портал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лицензионного сбора (за исключением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схему организации оповещения населения в случае чрезвычайных ситуаций – в виде электронной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схему организации сети телерадиовещания – в виде электронной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 – в виде электронной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применяемых средств измерений и испытательного оборудования с указанием метрологических характеристик и документы, подтверждающие их поверку или метрологическую аттестацию (копии сертификатов) –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сертификаты, подтверждающие поверку или метрологическую аттестацию средств измерений и испытательного оборудования – в виде электронных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документы должны быть электронно прикреплены к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переоформляется в случаях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вида и (или)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 (при его наличии)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30 (тридцати) календарных дней с момента замены документов подает на переоформление лицензии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о переоформлении лицензии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об оплате в бюджет лицензионного сбора через ПШЭП или документ об оплате в бюджет лицензионного сбора – в форме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оплату в бюджет лицензионного сбора за право занятия отдельными видами деятельности при переоформлении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запрещенной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оплачен лицензионный на право занятия деятельностью по распространению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квалификационные требования не соответствуют деятельности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государственной услуги имеется вступивший в законную силу приговор суда, запрещающий ему заниматься деятельностью по распространению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получателю государственной услуги получать лицензии.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их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01000, г. Астана, улица Орынбор 8, Дом Министерств, 15 подъезд, кабинет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принятия,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Министерства или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www.mki.gov.kz,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www.mki.gov.kz, в разделе «Государственные услуги». Единый контакт-центр по вопросам оказания государственных услуг: 1414.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распространению теле-, радиоканалов»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для получения лицензии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Комитет информации и архивов Министерства культуры и информации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на осуществление деятельности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 распространению теле-, радиоканалов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(а) осуществления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Дата заполнения: « ___ » _________ 20 __ года</w:t>
      </w:r>
    </w:p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физического лица для получения лицензии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Комитет информации и архивов Министерства культуры и информации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 на осуществление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деятельности по распространению теле-, радиоканалов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(а) осуществления деятельности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0"/>
        <w:gridCol w:w="6980"/>
      </w:tblGrid>
      <w:tr>
        <w:trPr>
          <w:trHeight w:val="30" w:hRule="atLeast"/>
        </w:trPr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(подпись)</w:t>
            </w:r>
          </w:p>
        </w:tc>
        <w:tc>
          <w:tcPr>
            <w:tcW w:w="6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</w:tc>
      </w:tr>
      <w:tr>
        <w:trPr>
          <w:trHeight w:val="30" w:hRule="atLeast"/>
        </w:trPr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(в случае наличия)</w:t>
            </w:r>
          </w:p>
        </w:tc>
        <w:tc>
          <w:tcPr>
            <w:tcW w:w="6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« _ » _ 20 _ года</w:t>
            </w: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распространению теле-, радиоканалов»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распространению теле-, радиоканалов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Количество сотрудников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инженерно-технических специалистов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года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года 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444"/>
        <w:gridCol w:w="1444"/>
        <w:gridCol w:w="1444"/>
        <w:gridCol w:w="1444"/>
        <w:gridCol w:w="1445"/>
        <w:gridCol w:w="1445"/>
        <w:gridCol w:w="1445"/>
        <w:gridCol w:w="1445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специалиста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специалиста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специалиста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диплома о высшем образовании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диплома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высшего учебного заведения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Обязательства по обеспечению: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качества передачи теле-, радиоканалов в соответствии с действующими стандартами в сфере телерадиовещания: да/нет;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оповещения населения в случае чрезвычайных ситуаций: да/нет.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создаваемой сети: эфирное/кабельное/спутниковое;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территория охвата вещанием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 сети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стандарта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распространяемых теле-, радиоканалов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 этапам развития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условного доступа, в случае использования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принципы организации системы управления и эксплуатации сети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емкость сети и/или количество подписчиков, в том числе по этапам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МГц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подписчиков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другими сетями телерадиовещания 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способ организации межстанционных соединений с указанием конкретных технических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собственным техническим средствам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арендованным каналам других сетей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способ организации выхода сети заявителя на сети других операторов: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 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наименование оборудования на которое необходимо получить частотные присвоения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источник и способ доставки распространяемых телерадиоканалов на головную станцию: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студии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используемой сети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санитарного паспорта оборудования с частотным присвоением: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паспорт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паспорта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искусственные спутники земли (в случае использования каналов спутниковой связи):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обслуживания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скорость канала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энергетическая характеристика спутниковой системы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Предварительные договора на ретрансляцию теле-, радиоканалов с теле-, радиокомпаниями-правообладателями (для многопрограммного вещания):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каналов указанных в договоре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помещения и площади для размещения и эксплуатации технических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арендованного помещения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арендованного помещения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аренды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помещения и площади для административно-управленческого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арендованного помещения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арендованного помещения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аренды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Наличе помещения и площади для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арендованного помещения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арендованного помещения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аренды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аренды ________________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180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иностранного теле-, радиоканала,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распространяемого на территории Республики Казахстан»</w:t>
      </w:r>
    </w:p>
    <w:bookmarkEnd w:id="34"/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учет, переучет, выдача дубликата свидетельства иностранного теле-, радиоканала, распространяемого на территории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Комитетом информации и архивов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End w:id="36"/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постановке на учет иностранного теле-, радиоканала, распространяемого на территории Республики Казахстан (далее – свидетельство), переучет иностранного теле-, радиоканала, распространяемого на территории Республики Казахстан, выдача дубликата о постановке на учет иностранного теле-, радиоканала, распространяемого на территории Республики Казахстан либо мотивированный ответ об отказе в предоставлении государственной услуги, в случаях и по основаниям,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детской и научной тематики – два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иной тематики – пять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детской и научной тематики – одна целая шесть десятых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теле-, радиоканал иной тематики – четыре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Отплата сбора за постановку на учет теле-, радиоканала производится через банки второго уровня наличным или безналичным расчетом.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Переучет теле-, радиоканала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 паспорта или другой документ, удостоверяющий личность иностранного физического лица – собственника теле-, радиоканала, копию документа, подтверждающего право на занятие предпринимательской деятельностью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сбора за постановку на учет иностранного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теле-, радиоканала (в связи с изменением названия, основной тематической направленности теле-, радиоканала)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 паспорта или другой документ, удостоверяющий личность иностранного физического лица – 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ранее выданного свидетельства о постановке на учет иностранного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постановке на учет теле-, радиоканала услогополучатель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копию паспорта или другой документ, удостоверяющий личность иностранного физического лица-собственника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является отметка на его копии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 (в заявлении не указаны: фамилия, имя и отчество (при его наличии), место жительства собственника теле-, радиоканала – физического лица, наименование, местонахождение, организационно-правовая форма собственника теле-, радиоканала – юридического лица, язык (языки) теле-, радиопрограмм, сетка вещания теле-, радиоканала, основная тематическая направленность теле- радиоканала, фамилия, имя, отчество (при его наличии) главного редактора (редактора) теле-, радиоканала, юридический адрес теле-, радиокомпании, обязательство о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теле-, радиокомпанией);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оплачен сбор за постановку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 экспертизы имеется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Казахстан.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услугодателя, и (или) их должностных лиц по вопросам оказания государственных услуг: жалоба подается на имя руководителя услугодателя по адресу, указанному в пункте настоящего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01000, г. Астана, улица Орынбор 8, Дом Министерств, 15 подъезд, кабинет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0"/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www.mki.gov.kz,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получения государственной услуги могут быть поданы представителем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www.mki.gov.kz, в разделе «Государственные услуги». Единый контакт-центр по вопросам оказания государственных услуг: 1414.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учет, переучет,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иностранного теле-, радиоканала,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распространяемого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органа,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свидетельство о постановке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теле-, иностранного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иностранного радиоканала)    </w:t>
      </w:r>
    </w:p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(осуществить переучет, выдать дубликат) иностранный теле-, радиоканал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осуществления переучета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и выдачи дубликата, указывается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собственника теле-, радиоканала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наличии), место жительства/местонахождение,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форма,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(языки) теле-, радиопрограмм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Сетка вещания теле-, радиоканала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 последующий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Основная тематическая направленность теле-, радиоканала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редактор/редактора теле-, радиоканала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теле-, радиокомпании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улица, дом,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Обязательство о соблюдении законодательства Республики Казахстан теле-, радиокомпанией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отчество/наименование заявителя)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«__» _____________20 ___ года</w:t>
      </w:r>
    </w:p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180</w:t>
      </w:r>
    </w:p>
    <w:bookmarkEnd w:id="45"/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периодического печатного издания и информационного агентства»</w:t>
      </w:r>
    </w:p>
    <w:bookmarkEnd w:id="46"/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учет, переучет, выдача дубликата свидетельства периодического печатного издания и информационного агентства»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и архивов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48"/>
    <w:bookmarkStart w:name="z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свидетельство о постановке на учет, переучет периодического печатного издания и информационного агентства (далее – свидетельство), выдача дубликата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 постановке на учет, переучет и выдачу дубликата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периодического печатного издания и информационного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периодическое печатное издание и информационное агентство детской и научной тематики – два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периодическое печатное издание и информационное агентство иной тематики – пять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периодического печатного издания и информационного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периодическое печатное издание и информационное агентство детской и научной тематики – одна целая шесть десятых месячных расчетных показателя, действующих на дату оплаты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или юридических лиц, создающих периодическое печатное издание и информационное агентство иной тематики – четыре месячных расчетных показателя, действующих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постановку на учет, выдачу дубликата производится через банки второго уровня наличным и безналичным расчетом.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а также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Переучет периодического печатного издания и информационного агентства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подтвердающий оплату в бюджет сбора за постановку на учет периодического печатного издания и информационного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периодического печатного издания и информационного агентства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а также периодичности и территории распространения)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ранее выданного свидетельства о постановке на учет периодического печатного издания и информационного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выписка из договора, подтверждающая передачу прав собственности на периодическое печатное издание и информационное агентство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услугополучатель обращается к услугодателю лишь при отсутствии возможности получения сведений о свидетельстве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к настоящему стандарту с указанием причины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в бюджет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сверяет подлинность оригиналов с копиями документов и сведениями, представленными из государственных информационных систем, после чего возвращает оригиналы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для постановки на учет периодического печатного издания и информационного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сбора (за исключением случая оплаты через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периодического печатного издания и информационного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отсканированный вариант выписки из договора, подтверждающая передачу прав собственности на периодическое печатное издание и информационное агентство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ранее выданное свидетельство о постановке на учет периодическому печатному изданию или информационному агентству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 или информационного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заявления не соответствует требованиям (в заявлении не указаны: наименование и организационно-правовая форма, а также юридический адрес собственника, бизнес и индивидуальный идентификационный номер собственника, наименование периодического печатного издания и информационного агентства, язык (языки), предполагаемая периодичность выпуска, основная тематическая направленность, территория распространения, фамилия, имя, отчество (при его наличии) главного редактора (редактора), адрес редакции);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оплачен сбор за постановку на учет периодического печатного издания и информационного агентства или за выдачу дубликата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периодического печатного издания или информационного агентства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постановке на учет заявлены периодическое печатное издание или информационное агентство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 или информационное агентство,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 или информационного агентства, выпуск которых был прекращен решением суда, в течение трех лет со дня вступления в законную силу решения суда.</w:t>
      </w:r>
    </w:p>
    <w:bookmarkEnd w:id="50"/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01000, г. Астана, улица Орынбор 8, Дом Министерств, 15 подъезд, кабинет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2"/>
    <w:bookmarkStart w:name="z1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www.mki.gov.kz,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получения государственной услуги могут быть поданы представителем по доверенности (нотариально засвидетельственная).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указаны на интернет-ресурсе www.mki.gov.kz, в разделе «Государственные услуги». Единый контакт-центр по вопросам оказания государственных услуг: 1414.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учет, переучет,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периодического печатного издания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информационного агентства»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постановке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периодического печатного издания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информационного агентства)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руководителя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периодического печатного издания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информационного агентства)  </w:t>
      </w:r>
    </w:p>
    <w:bookmarkStart w:name="z1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(осуществить переучет, выдать дубликат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периодическое печатное издание или информационное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(наименование, вид ППИ или информационного агентства)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наличии)/наименование и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БИН/ИИН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(место жительство/место нахождения,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периодического печатного издания или информационного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 периодического печатного издания или информационного агентства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редакции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 главного редактора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«___» ____________ 20 _года</w:t>
      </w:r>
    </w:p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180 </w:t>
      </w:r>
    </w:p>
    <w:bookmarkEnd w:id="57"/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области,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столицы»</w:t>
      </w:r>
    </w:p>
    <w:bookmarkEnd w:id="58"/>
    <w:bookmarkStart w:name="z1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«Учет иностранных периодических печатных изданий, распространяемых на территории области, города республиканского значения, столицы»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внутренней политики областей, городов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www.egov.kz (далее – портал).</w:t>
      </w:r>
    </w:p>
    <w:bookmarkEnd w:id="60"/>
    <w:bookmarkStart w:name="z1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учете иностранных периодических печатных изданий, распространяемых на территории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с 9.00 до 20.00 часов, без перерыва на обед, кроме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(название периодических печатных изданий, территория распространения, язык, основная тематическая направленность, периодичность, количество распространяемых экземпляров);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ЦОНа получают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по форме, представленной ЦОНом,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ЦОН – подтверждением принятия заявления является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нотариально заверенной доверенности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согласно перечню, предусмотренному настоящим стандартом государственной услуги,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2"/>
    <w:bookmarkStart w:name="z1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ЦОНа и (или) их работников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по адресам, указанным в пункте настоящего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областей, города республиканского значения, столицы, 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соответствующего местного исполнительного органа областей, города республиканского значения, столицы,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соответствующего местного исполнительного органа, областей, города республиканского значения, столицы,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4"/>
    <w:bookmarkStart w:name="z12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получения государственной услуги могут быть поданы представителем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www.mki.gov.kz,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в справочной службе единого контакт-центра по телефону: 1414, либо по телефону услугодателя на интернет-ресурсе www.mki.gov.kz, раздел «Государственные услуги».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справку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руководителя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справку)</w:t>
      </w:r>
    </w:p>
    <w:bookmarkEnd w:id="67"/>
    <w:bookmarkStart w:name="z1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 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индивидуального предпринимателя/юридического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(ИИН/БИН, РНН, номер и дата выдачи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регистрации, фактический адрес, контактные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861"/>
        <w:gridCol w:w="2076"/>
        <w:gridCol w:w="2291"/>
        <w:gridCol w:w="1951"/>
        <w:gridCol w:w="2326"/>
        <w:gridCol w:w="195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тематическая направленность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Предполагаемое количество распространяемых экземпляров 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первого руководителя/индивидуального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«___»___________ 20__ г.</w:t>
      </w:r>
    </w:p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столицы»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ФИО),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 </w:t>
      </w:r>
    </w:p>
    <w:bookmarkStart w:name="z1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Ф.И.О (работника ЦОН)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180 </w:t>
      </w:r>
    </w:p>
    <w:bookmarkEnd w:id="71"/>
    <w:bookmarkStart w:name="z1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2012 года № 1183 «Об утверждении стандартов государственных услуг «Постановка на учет, переучет отечественных теле-, радиоканалов» и «Постановка на учет, переучет иностранных теле-, радиоканалов, распространяемых на территории Республики Казахстан» (Собрание актов Президента и Правительства Республики Казахстан 2012 г., № 70, ст. 1019).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1263 «Об утверждении стандарта государственной услуги «Выдача лицензии, переоформление лицензии для занятия деятельностью по распространению теле-, радиоканалов» (САПП Республики Казахстан 2012 г., № 72-73, ст. 1056).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«Об утверждении стандартов государственных услуг в области информации и архивного дела» (САПП Республики Казахстан, 2010 г., № 5, ст. 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«О внесении изменений в постановление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(САПП Республики Казахстан 2012 г., № 74, ст. 1073).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842 «О внесении изменений и дополнений в постановления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 (САПП Республики Казахстан, 2011 г., № 49, ст. 658).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изменения, которые вносятся в некоторые решения Правительства Республики Казахстан, утвержденным постановлением Правительства Республики Казахстан от 23 апреля 2013 года № 387 «О внесении изменений в некоторые решения Правительства Республики Казахстан» (САПП Республики Казахстан, 2013 г., № 27, ст. 421).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