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9a27" w14:textId="ca49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финансов Республики Казахстан, в сфере учета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2014 года № 177. Утратило силу постановлением Правительства Республики Казахстан от 20 октября 2015 года № 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20.10.2015 </w:t>
      </w:r>
      <w:r>
        <w:rPr>
          <w:rFonts w:ascii="Times New Roman"/>
          <w:b w:val="false"/>
          <w:i w:val="false"/>
          <w:color w:val="ff0000"/>
          <w:sz w:val="28"/>
        </w:rPr>
        <w:t>№ 837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27.04.2015 г. № 285.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пени и поступившим платежам в государственный бюджет»;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2012 года № 1373 «Об утверждении стандартов государственных услуг, оказываемых Министерством финансов Республики Казахстан, в сфере учета государственного имущества» (САПП Республики Казахстан, 2012 г., № 75-76, ст. 1120);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 постановлением Правительства Республики Казахстан от 24 апреля 2013 года № 391 «О внесении изменений и дополнений и признании утратившими силу некоторых решений Правительства Республики Казахстан по вопросам учета государственного имущества» (САПП Республики Казахстан, 2013 г., № 28, ст. 425).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2014 года № 177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из реестра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
(перечень контролируемых государством акционерных обществ и</w:t>
      </w:r>
      <w:r>
        <w:br/>
      </w:r>
      <w:r>
        <w:rPr>
          <w:rFonts w:ascii="Times New Roman"/>
          <w:b/>
          <w:i w:val="false"/>
          <w:color w:val="000000"/>
        </w:rPr>
        <w:t>
товариществ с ограниченной ответственностью, а также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юридических лиц; информация и материалы 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 имуществе, включенном в график выставления на</w:t>
      </w:r>
      <w:r>
        <w:br/>
      </w:r>
      <w:r>
        <w:rPr>
          <w:rFonts w:ascii="Times New Roman"/>
          <w:b/>
          <w:i w:val="false"/>
          <w:color w:val="000000"/>
        </w:rPr>
        <w:t>
торги объектов государственной собственности)»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информации из 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государственного имущества и приватизации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www.e.gov.kz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«реестр государственного имущества» www.gosreestr.kz (далее – госреестр) услугодателя.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предоставления данных услугополучателем на портал и госреестр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 в электронном виде,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и госреестра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представление документов услугополучателем не требуется.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город Астана, район Сарыарка, проспект Победы, дом 11, кабинет № 105, контактный телефон: (87172) 71-77-60;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руководителю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8-800-080-7777 или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Министерства: www.minfin.gov.kz;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информации из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ответственностью,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и материалы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имуществе,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включенном в график выставления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торги объектов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Показатели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отображаемые при просмотре перечня организаций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2575"/>
        <w:gridCol w:w="3268"/>
        <w:gridCol w:w="3030"/>
        <w:gridCol w:w="2815"/>
      </w:tblGrid>
      <w:tr>
        <w:trPr>
          <w:trHeight w:val="54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КФС – код формы собственности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информации из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ответственностью,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и материалы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имуществе,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включенном в график выставления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торги объектов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При просмотре объекта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1. Отображается информация по объекту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ID номер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 объекта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акции (АО);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 (незавершенное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продавец;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 продажи объекта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статус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активный;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приватизирован;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 с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блокировка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подлежит изъятию;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областная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данные (в зависимости от типа объекта приватизации).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 Отображается информация об оценке объекта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оценщика;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отчета об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оценочная стоимость,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3. Отображаются документы по объекту в сканированном виде, включенные в «электронное досье объекта», распределенное на вкладки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по земле;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фотоальбом.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При просмотре информации об извещениях о проведении торгов по продаже объекта приватизации, опубликованных в периодических печатных изданиях (далее – ППИ)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ППИ.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Номер и дата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и время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Размер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Полные тексты объявлений, опубликованных в ППИ: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При просмотре данных о торгах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и метод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аукцион (английский или голландский);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прямая адресная продажа;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тендер (инвестиционный или коммерческий);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фондовая биржа.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и время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Гарантийный взнос,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Стартовая цена,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Минимальная цена,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Статус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отменен;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торги ожидаются.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ID –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АО – акционерные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ТОО – товарищества с ограниченной ответственностью.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2014 года № 177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из реестра государственного имущества справки</w:t>
      </w:r>
      <w:r>
        <w:br/>
      </w:r>
      <w:r>
        <w:rPr>
          <w:rFonts w:ascii="Times New Roman"/>
          <w:b/>
          <w:i w:val="false"/>
          <w:color w:val="000000"/>
        </w:rPr>
        <w:t>
арендаторам (доверительным управляющим)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заключенным с ними договорам аренды</w:t>
      </w:r>
      <w:r>
        <w:br/>
      </w:r>
      <w:r>
        <w:rPr>
          <w:rFonts w:ascii="Times New Roman"/>
          <w:b/>
          <w:i w:val="false"/>
          <w:color w:val="000000"/>
        </w:rPr>
        <w:t>
(доверительного управления), содержащей сведения о начислениях</w:t>
      </w:r>
      <w:r>
        <w:br/>
      </w:r>
      <w:r>
        <w:rPr>
          <w:rFonts w:ascii="Times New Roman"/>
          <w:b/>
          <w:i w:val="false"/>
          <w:color w:val="000000"/>
        </w:rPr>
        <w:t>
по договору, пени и поступившим платежам в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бюджет»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пени и поступившим платежам в государственный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государственного имущества и приватизации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www.e.gov.kz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«реестр государственного имущества» www.gosreestr.kz (далее – госреестр) услугодателя.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 на портал и госреестр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по договору о передаче республиканского имущества в аренду (доверительное управление)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и госреестра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 и госреестр – номер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 о передаче республиканского имущества в аренду (доверительное управление).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город Астана, район Сарыарка, проспект Победы, дом 11, кабинет № 105, контактный телефон: (87172) 71-77-60;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руководителю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8-800-080-7777 или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Министерства: www.minfin.gov.kz;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из реестра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справки арендаторам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(доверительным управляющим)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заключенным с ними договорам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аренды (доверительного управления),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содержащей сведения о начислениях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договору, пени и поступившим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 в государственный бюджет»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наличии сведений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Справка по договору о передаче республиканского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аренду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(доверительное управление)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 сформирован: реестром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Уважаемый потребитель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заданным Вам критериям поиска: № договора – _____ и БИН/ИИН – __________, в базах данных реестра государственного имущества зарегистрированы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1) сведения по договору и республиканскому имуществу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9"/>
        <w:gridCol w:w="1707"/>
        <w:gridCol w:w="5384"/>
      </w:tblGrid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договора: имущественный найм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(аренда)/доверительное управление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Наймодатель (учредитель 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Наниматель (доверительный управляющий):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БИН/ИИН, полное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контакты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государственного имущества: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здание или оборудование или др.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аренды (доверительного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аренды (доверительного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описание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начисления, пеня и поступления в государственный бюджет по договору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201"/>
        <w:gridCol w:w="2743"/>
        <w:gridCol w:w="2014"/>
        <w:gridCol w:w="2014"/>
        <w:gridCol w:w="2015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начислено: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плата, тенге: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пеня, тенге: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Поступило в госбюджет, тенге: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к оплате, тенге: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848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штрих-код содержит данные, подписанные электронной цифровой подписью акционерного общества «Информационно-учетный центр»,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отсутствии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Справка по договору о передаче республиканского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аренду (доверительное управление)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 сформирован: реестром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Уважаемый потребитель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заданным Вам критериям поиска: № договора – _____ и БИН/ИИН – _____________, в базах данных реестра государственного имущества сведения не найдены.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848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штрих-код содержит данные, подписанные электронной цифровой подписью акционерного общества «Информационно-учетный центр»,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БИН – бизнес–идентификационный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ИИН - индивидуальный идентификационный номер.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2014 года № 177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«Принятие Республикой Казахстан прав на имущество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юридических лиц и физических лиц по договору</w:t>
      </w:r>
      <w:r>
        <w:br/>
      </w:r>
      <w:r>
        <w:rPr>
          <w:rFonts w:ascii="Times New Roman"/>
          <w:b/>
          <w:i w:val="false"/>
          <w:color w:val="000000"/>
        </w:rPr>
        <w:t>
дарения в порядке, определяемом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государственного имущества и приватизации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– услугодателем.</w:t>
      </w:r>
    </w:p>
    <w:bookmarkEnd w:id="30"/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услугодателю – в течение 3 (трех)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подписания договора дарения в будущем – в течение 2 (двух)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дарения и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приема-передачи имущества (передаточный акт)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 передаче государству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 (акт права землепользования (на условиях аренды, собственность), технический паспорт (недвижимость, автомашин), данные о регистрации права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стоимости на передаваемое имущество (выписка из баланса или отчет об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негосударственные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 передаче государству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 (акт права землепользования (на условиях аренды, собственность), </w:t>
      </w:r>
      <w:r>
        <w:rPr>
          <w:rFonts w:ascii="Times New Roman"/>
          <w:b w:val="false"/>
          <w:i w:val="false"/>
          <w:color w:val="000000"/>
          <w:sz w:val="28"/>
        </w:rPr>
        <w:t>технический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(недвижимость, автомашин), </w:t>
      </w:r>
      <w:r>
        <w:rPr>
          <w:rFonts w:ascii="Times New Roman"/>
          <w:b w:val="false"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права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стоимости на передаваемое имущество (выписка из баланса или отчет об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органа негосударственного юридического лица, к компетенции которого согласно Уставу относятся вопросы отчуждения имущества, в том числе его передача в государственную собственность.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город Астана, район Сарыарка, проспект Победы, дом 11, кабинет № 105, контактный телефон: (87172) 71-77-60;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руководителю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4"/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www.minfin.gov.kz.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«Принятие Республикой Казахстан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имущество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и физических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договору дарения в порядке,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определяемом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договор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            № ______            «___» ___________ 201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лица, 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дата и номер,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зарегистрировано, ИИН; Ф.И.О. физического лица, номер и дата удостоверения личности,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«даритель», в лице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лица, подписывающего договор,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положения, доверенности от «___» _________ 201 __ г. № 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__________________________________________________________,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государственного имущества МФ РК или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территориальные подразделения Комитета)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лица, подписывающего договор,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(положения от «___» _________ ___ г. № 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«одаряемый», в соответствии с приказом Комитета государственного имущества и приватизации Министерства финансов Республики Казахстан от «___» _____________ 201 __ года № ______, заключили настоящий договор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Даритель обязуется безвозмездно передать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имущество) в государственную республиканскую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Даритель обязуется в течение пятнадцати рабочих дней с момента подписания настоящего договора передать одаряемому имущество по акту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Одаряемый вправе в любое время до передачи имущества в государственную собственность отказаться от него, направив дарителю соответствующее письменное уведомление. В этом случае договор дарения считается расторгнутым.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договор дарения зарегистрирован, отказ от принятия дара также подлежит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Даритель вправе отказаться от исполнения настоящего договора, если после заключения договора имущественное или семейное положение, либо состояние здоровья дарителя изменилось настолько, что исполнение договора в новых условиях приведет к существенному снижению уровня его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Даритель вправе потребовать в судебном порядке отмены дарения, если обращение одаряемого с подаренной вещью, представляющей для дарителя большую неимущественную ценность, создает угрозу ее безвозвратной утраты.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вступает в силу с момента его подписания сторонами и прекращается его надлежащим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составлен в четырех подлинных экземплярах на казахском и русском языках, имеющих одинаковую юридическую силу, по два экземпляра для каждой из сторон договора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изменения и дополнения к настоящему договору вносятся посредством заключения дополнительных соглашений, подписываемых сторонами и являющихся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подписания настоящего договора сторонами в течение пятнадцати рабочих дней подписывается акт приема-передачи имущества (передаточный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части, не урегулированной настоящим договором, стороны руководствуются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4. Юридические адреса сторон и банковские реквизиты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3"/>
        <w:gridCol w:w="6187"/>
      </w:tblGrid>
      <w:tr>
        <w:trPr>
          <w:trHeight w:val="30" w:hRule="atLeast"/>
        </w:trPr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одаряемый
</w:t>
            </w:r>
          </w:p>
        </w:tc>
        <w:tc>
          <w:tcPr>
            <w:tcW w:w="6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даритель
</w:t>
            </w:r>
          </w:p>
        </w:tc>
      </w:tr>
      <w:tr>
        <w:trPr>
          <w:trHeight w:val="1050" w:hRule="atLeast"/>
        </w:trPr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</w:t>
            </w:r>
          </w:p>
        </w:tc>
        <w:tc>
          <w:tcPr>
            <w:tcW w:w="6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или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местопроживание 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0"/>
        <w:gridCol w:w="6300"/>
      </w:tblGrid>
      <w:tr>
        <w:trPr>
          <w:trHeight w:val="420" w:hRule="atLeast"/>
        </w:trPr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договор дарения в будущем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             № ______          «___» ___________ 201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лица, 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дата и номер,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зарегистрировано, ИИН; Ф.И.О. физического лица,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личности,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«даритель», в лице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лица, подписывающего договор,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положения, доверенности от «___» _________ 201 __ г. № 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__________________________________________________________,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(Комитет государственного имущества и приватизации МФ РК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соответствующие территориальные подразделения Комитета)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лица, подписывающего договор,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(положения от «___» _________ ___ г. № 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«одаряемый», в соответствии с приказом Комитета государственного имущества и приватизации Министерства финансов Республики Казахстан от «___» __________ 201 __ года № ____, заключили настоящий договор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Даритель обязуется безвозмездно передать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имущество) в государственную республиканскую собственность в будущем.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Одаряемый вправе в любое время до передачи имущества в государственную собственность отказаться от него, направив дарителю соответствующее письменное уведомление. В этом случае договор дарения считается расторгнутым.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договор дарения зарегистрирован, отказ от принятия дара также подлежит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Даритель вправе отказаться от исполнения настоящего договора, если после заключения договора имущественное или семейное положение, либо состояние здоровья дарителя изменилось настолько, что исполнение договора в новых условиях приведет к существенному снижению уровня его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Даритель вправе потребовать в судебном порядке отмены дарения, если обращение одаряемого с подаренной вещью, представляющей для дарителя большую неимущественную ценность, создает угрозу ее безвозвратной утраты.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вступает в силу с момента его подписания сторонами и прекращается его надлежащим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составлен в четырех подлинных экземплярах на казахском и русском языках, имеющих одинаковую юридическую силу, по два экземпляра для каждой из сторон договора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изменения и дополнения к настоящему договору вносятся посредством заключения дополнительных соглашений, подписываемых сторонами и являющихся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фактической передачи дарителем прав на имущество в государственную собственность, сторонами в течение пятнадцати рабочих дней подписывается акт приема-передачи имущества (передаточный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части, не урегулированной настоящим договором, стороны руководствуются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Юридические адреса сторон и банковские реквизиты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3"/>
        <w:gridCol w:w="6187"/>
      </w:tblGrid>
      <w:tr>
        <w:trPr>
          <w:trHeight w:val="30" w:hRule="atLeast"/>
        </w:trPr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одаряемый
</w:t>
            </w:r>
          </w:p>
        </w:tc>
        <w:tc>
          <w:tcPr>
            <w:tcW w:w="6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даритель
</w:t>
            </w:r>
          </w:p>
        </w:tc>
      </w:tr>
      <w:tr>
        <w:trPr>
          <w:trHeight w:val="1050" w:hRule="atLeast"/>
        </w:trPr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</w:t>
            </w:r>
          </w:p>
        </w:tc>
        <w:tc>
          <w:tcPr>
            <w:tcW w:w="6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или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местопроживание 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0"/>
        <w:gridCol w:w="6300"/>
      </w:tblGrid>
      <w:tr>
        <w:trPr>
          <w:trHeight w:val="420" w:hRule="atLeast"/>
        </w:trPr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акт приема-передачи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УТВЕРЖДАЮ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 приватизации МФ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«___» ________ 201 __ года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М.П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приема-передачи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 201 __ года                                город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негосударственного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 с одной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лица, подписывающего акт приема-передачи)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учреждения)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лица, подписывающего акт приема-передачи)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на основании договора дарения № ___ от «___» _______ 201 __ года произведен прием-передача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__________________________________________________________, в государственную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составлен в 4 (четырех) экземплярах на казахском и русском языках, имеющих одинаковую юридическую силу, по два экземпляра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Подписанием настоящего акта стороны подтверждают, что претензий друг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или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 201 _ года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 201 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