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f75f" w14:textId="408f7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22 апреля 2010 года № 337 "Об утверждении перечней родов и видов растений, по которым патентоспособность и хозяйственная полезность сорта оцениваются по данным государственного испытания или заявителя"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2014 года № 139. Утратило силу постановлением Правительства Республики Казахстан от 28 сентября 2015 года № 802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28.09.2015 </w:t>
      </w:r>
      <w:r>
        <w:rPr>
          <w:rFonts w:ascii="Times New Roman"/>
          <w:b w:val="false"/>
          <w:i w:val="false"/>
          <w:color w:val="ff0000"/>
          <w:sz w:val="28"/>
        </w:rPr>
        <w:t>№ 802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апреля 2010 года № 337 «Об утверждении перечней родов и видов растений, по которым патентоспособность и хозяйственная полезность сорта оцениваются по данным государственного испытания или заявителя» (САПП Республики Казахстан, 2010 г., № 31, ст. 238)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перечней родов и видов растений, по которым патентоспособность и хозяйственная полезность оцениваются по данным государственного испытания или заявителя»;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родов и видов растений, по которым патентоспособность оценивается по данным государственного испытания;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родов и видов растений, по которым патентоспособность оценивается по данным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перечень родов и видов растений, по которым хозяйственная полезность оценивается по данным государственного испытания;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перечень родов и видов растений, по которым хозяйственная полезность оценивается по данным заявителя.»;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родов и видов растений, по которым патентоспособность сорта оценивается по данным государственного испытания,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«Перечень родов и видов растений, по которым патентоспособность оценивается по данным государственного испытания»;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23, 24, 25, 26, 27, 28, 29,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4836"/>
        <w:gridCol w:w="7627"/>
      </w:tblGrid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 овощной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Magnbean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Фасоль овощная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Phaseolus vulgaris L.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 овощная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Vegetable soybeam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Lens culinaris Medik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 белая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Sinapis alba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Базилик овощной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Ocimum basilicum L.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тургидум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Triticum turgidum L.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родов и видов растений, по которым патентоспособность сорта оценивается по данным заявителя,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«Перечень родов и видов растений, по которым патентоспособность оценивается по данным заявителя»;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111, 112, 113, 114, 115, 116, 117, 118, 119, 120, 121, 122,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4480"/>
        <w:gridCol w:w="7626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Жузгунколючекрылый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Calligonum acanthopterum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Солянка (черкез) рихтера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Salsola riheri Karel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Жузгун Кызылкумский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Calligonum Kzyl-kymi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Жузгунбелокорый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CalligonumLeucocladum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Жузгун обыкновенный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Calligonum commune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Жузгун шерстистый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Calligonum eriopodum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лисий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Astragalus valpinus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миндальный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Astragalus amygdalinus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Полынь туранская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Artemisa turanica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Полынь солелюбивая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Artemisa halophile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Полынь белоземельная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Artemisa terrae albae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Лебеда многоплодная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Atriplex policara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родов и видов растений, по которым хозяйственная полезность сорта оценивается по данным государственного испытания,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«Перечень родов и видов растений, по которым хозяйственная полезность оценивается по данным государственного испытания»;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4648"/>
        <w:gridCol w:w="7626"/>
      </w:tblGrid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Phaseolus rabiatus L.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3-1,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4508"/>
        <w:gridCol w:w="7597"/>
      </w:tblGrid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Lens culinaris Medik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5, 6, 7, 8, 9, 10, 11, 12,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4648"/>
        <w:gridCol w:w="7626"/>
      </w:tblGrid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Рапс кормовой 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Brasicanapus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 белая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Sinapis alba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Капуста брокколи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Brasica oleracea var. Cymosa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 сахарный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Pisum sativum L.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 лущильный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Pisum sativum L.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 овощная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Vegetable soybeam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Базилик овощной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Ocimum basilicum L.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тургидум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Triticumturgidum L.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родов и видов растений, по которым хозяйственная полезность сорта оценивается по данным заявителя,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«Перечень родов и видов растений, по которым хозяйственная полезность оценивается по данным заявителя»;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5"/>
        <w:gridCol w:w="4319"/>
        <w:gridCol w:w="7366"/>
      </w:tblGrid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Эспарцет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Onobrychis viciifolia Scop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120-1, 120-2, 120-3, 120-4, 120-5, 120-6, 120-7, 120-8, 120-9, 120-10, 120-11, 120-12,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5"/>
        <w:gridCol w:w="4277"/>
        <w:gridCol w:w="7408"/>
      </w:tblGrid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120-1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Жузгунколючекрылый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Calligonum acanthopterum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120-2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Солянка (черкез) рихтера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Salsola riheri Karel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120-3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Жузгун Кызылкумский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Calligonum Kzyl-kymi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120-4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Жузгунбелокорый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Calligonum Leucocladum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120-5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Жузгун обыкновенный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Calligonum commune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120-6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Жузгун шерстистый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Calligonum eriopodum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120-7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лисий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Astragalus valpinus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120-8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миндальный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Astragalus amygdalinus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120-9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Полынь туранская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Artemis aturanica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120-10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Полынь солелюбивая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Artemisa halophile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120-11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Полынь белоземельная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Artemisa terrae albae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120-12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Лебеда многоплодная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Atriplex policara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