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86fe9" w14:textId="1b86f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стандартов государственных услуг в сфере религиозной деятельности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февраля 2014 года № 137. Утратило силу постановлением Правительства Республики Казахстан от 20 августа 2015 года № 654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20.08.2015 </w:t>
      </w:r>
      <w:r>
        <w:rPr>
          <w:rFonts w:ascii="Times New Roman"/>
          <w:b w:val="false"/>
          <w:i w:val="false"/>
          <w:color w:val="ff0000"/>
          <w:sz w:val="28"/>
        </w:rPr>
        <w:t>№ 654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ff0000"/>
          <w:sz w:val="28"/>
        </w:rPr>
        <w:t xml:space="preserve"> РК от 29.09.2014 г. № 239-V ЗРК по вопросам разграничения полномочий между уровнями государственного управления см.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культуры и спорта РК от 23.04.2015 г. № 147.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3) 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«О государственных услугах»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«Согласование деятельности иностранных религиозных объединений на территории республики, назначения иностранными религиозными центрами руководителей религиозных объединений в Республике Казахстан»;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«Проведение регистрации и перерегистрации лиц, осуществляющих миссионерскую деятельность»;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«Проведение религиоведческой экспертизы»;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решения о строительстве культовых зданий (сооружений) и определении их месторасположения, а также перепрофилировании (изменении функционального назначения) зданий (сооружений) в культовые здания (сооружения)»;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решения об утверждении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решения о согласовании расположения помещений для проведения религиозных мероприятий за пределами культовых зданий (сооружений)».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 некоторые решения Правительства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февраля 2014 года № 137</w:t>
      </w:r>
    </w:p>
    <w:bookmarkEnd w:id="2"/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«Согласование деятельности иностранных религиозных объединений</w:t>
      </w:r>
      <w:r>
        <w:br/>
      </w:r>
      <w:r>
        <w:rPr>
          <w:rFonts w:ascii="Times New Roman"/>
          <w:b/>
          <w:i w:val="false"/>
          <w:color w:val="000000"/>
        </w:rPr>
        <w:t>
на территории республики, назначения иностранными религиозными</w:t>
      </w:r>
      <w:r>
        <w:br/>
      </w:r>
      <w:r>
        <w:rPr>
          <w:rFonts w:ascii="Times New Roman"/>
          <w:b/>
          <w:i w:val="false"/>
          <w:color w:val="000000"/>
        </w:rPr>
        <w:t>
центрами руководителей религиозных объединений</w:t>
      </w:r>
      <w:r>
        <w:br/>
      </w:r>
      <w:r>
        <w:rPr>
          <w:rFonts w:ascii="Times New Roman"/>
          <w:b/>
          <w:i w:val="false"/>
          <w:color w:val="000000"/>
        </w:rPr>
        <w:t>
в Республике Казахстан»</w:t>
      </w:r>
    </w:p>
    <w:bookmarkEnd w:id="3"/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«Согласование деятельности иностранных религиозных объединений на территории республики, назначения иностранными религиозными центрами руководителей религиозных объединений в Республике Казахстан» (далее –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Агентством Республики Казахстан по делам религий.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 оказывается Агентством Республики Казахстан по делам религий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 канцелярию услугодателя.</w:t>
      </w:r>
    </w:p>
    <w:bookmarkEnd w:id="5"/>
    <w:bookmarkStart w:name="z1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пакета документов услугодателю – 30 (тридцать)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пакета документов услугодателю –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–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 –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– письмо-согласование деятельности иностранных религиозных объединений на территории республики или назначения иностранным религиозным центром руководителей религиозного объединения в Республике Казахстан, либо мотивированный ответ об отказе в оказании государственной услуги в случае и по основаниям, предусмотренным 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 юридическим лицам (далее – услугополучатель).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График работы услугодателя – с понедельника по пятницу включительно с 09.00 до 18.30 часов, перерыв на обед с 13.00 до 14.30 часов, кроме </w:t>
      </w:r>
      <w:r>
        <w:rPr>
          <w:rFonts w:ascii="Times New Roman"/>
          <w:b w:val="false"/>
          <w:i w:val="false"/>
          <w:color w:val="000000"/>
          <w:sz w:val="28"/>
        </w:rPr>
        <w:t>выходных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праздничных дней</w:t>
      </w:r>
      <w:r>
        <w:rPr>
          <w:rFonts w:ascii="Times New Roman"/>
          <w:b w:val="false"/>
          <w:i w:val="false"/>
          <w:color w:val="000000"/>
          <w:sz w:val="28"/>
        </w:rPr>
        <w:t>, согласно трудовому законодательству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осуществляется в порядке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 к услугодателю (либо его представителя по доверенности):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согласования деятельности иностранных религиозных объединений на территории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документ, подтверждающий местонахождение иностранного религиозного объединения;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печатные религиозные материалы, раскрывающие историю возникновения и основы вероучения иностранного религиозного объединения, содержащие сведения о соответствующей ему религиозной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легализованный или апостилированный документ, удостоверяющий, что учредитель – иностранное религиозное объединение является юридическим лицом по законодательству иностранного государства, с нотариально засвидетельствованным переводом на государственном и русском языках;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согласовании назначения иностранными религиозными центрами руководителей религиозных объединений в Республике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ходатайство, содержащее сведения о кандидате, его предыдущей деятельности в иностранном религиозном центре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решение о назначении кандидата руководителем религиозного объединения, действующего на территории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копия паспорта или удостоверения личности кандидата на должность руководителя религиозного объединения.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документов на иностранном языке, предоставляется их нотариально засвидетельствованный перевод на государственный и русский языки с нотариально засвидетельствованной в Республике Казахстан подлинностью подписи переводчика, осуществлявшего перевод.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услугодателем пакета документов, перечисленных в настоящем пункте от услугополучателя, является копия заявления услугополучателя со штампом услугодателя, содержащая дату и время приема документов, с указанием фамилии, имени, отчества лица, принявшего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Основанием для отказа в оказании государственной услуги является, если деятельность руководителя религиозного объединения в Республике Казахстан, может создать угрозу конституционному строю, общественному порядку, правам и свободам человека, здоровью и нравственности населения.</w:t>
      </w:r>
    </w:p>
    <w:bookmarkEnd w:id="7"/>
    <w:bookmarkStart w:name="z2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обжалования решения, действий (бездействий)</w:t>
      </w:r>
      <w:r>
        <w:br/>
      </w:r>
      <w:r>
        <w:rPr>
          <w:rFonts w:ascii="Times New Roman"/>
          <w:b/>
          <w:i w:val="false"/>
          <w:color w:val="000000"/>
        </w:rPr>
        <w:t>
услугодателя и (или) его должностных лиц по вопросам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государственных услуг</w:t>
      </w:r>
    </w:p>
    <w:bookmarkEnd w:id="8"/>
    <w:bookmarkStart w:name="z2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обжалования решений, действий (бездействий) услугодателя и (или) его должностных лиц, жалоба подается в письменной форме на имя руководителя услугодателя,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 или в электронном виде в случаях, предусмотренных действующим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>, либо нарочно через канцелярию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подлежит рассмотрению в течение пяти рабочих дней со дня ее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рассматривается в течение пятнадцати рабочих дней со дня ее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 случаях несогласия с результатами оказанной государственной услуги, услугополучатель имеет право обратиться в суд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порядке.</w:t>
      </w:r>
    </w:p>
    <w:bookmarkEnd w:id="9"/>
    <w:bookmarkStart w:name="z2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Иные требования с учетом особенностей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10"/>
    <w:bookmarkStart w:name="z2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Особенности оказания государственной услуги услугополучателям с ограниченными возможностями при обращении к услугодателю: здание оборудовано пандусами, предназначенными для доступа людей с ограниченными возможностями.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Адрес места оказания государственной услуги размещен на интернет-ресурсе www.din.gov.kz и на веб-портале «электронного правительства» www.e.gov.kz.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Услугополучатель имеет возможность получения информации о порядке и статусе оказания государственной услуги в режиме удаленного доступа по телефону единого контакт-центра по вопросам оказания государственных услуг, по телефонам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Единый контакт-центр по вопросам оказания государственных услуг: 1414, 8-800-080-7777.</w:t>
      </w:r>
    </w:p>
    <w:bookmarkEnd w:id="11"/>
    <w:bookmarkStart w:name="z3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«Согласование деятельности иностранных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религиозных объединений на территории республики,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назначения иностранными религиозными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центрами руководителей религиозных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объединений в Республике Казахстан»   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 заявления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Председателю Агентства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 по делам религий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(фамилия, имя, отчество)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заявителя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(фамилия, имя, отчество (при наличии),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и телефон для физических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организации,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почтовый адрес и телефон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юридических лиц)</w:t>
      </w:r>
    </w:p>
    <w:bookmarkStart w:name="z3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Заявление</w:t>
      </w:r>
      <w:r>
        <w:br/>
      </w:r>
      <w:r>
        <w:rPr>
          <w:rFonts w:ascii="Times New Roman"/>
          <w:b/>
          <w:i w:val="false"/>
          <w:color w:val="000000"/>
        </w:rPr>
        <w:t>
о согласовании деятельности иностранного религиозного</w:t>
      </w:r>
      <w:r>
        <w:br/>
      </w:r>
      <w:r>
        <w:rPr>
          <w:rFonts w:ascii="Times New Roman"/>
          <w:b/>
          <w:i w:val="false"/>
          <w:color w:val="000000"/>
        </w:rPr>
        <w:t>
объединения на территории Республики Казахстан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Я, ____________________________________________________________ (фамилия, имя, отчество (при наличии) руководителя иностранного религиозного объединения)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(паспорт или иной документ, удостоверяющий личность (дата, номер, орган выдавший документ)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(вероисповедная принадлежность иностранного религиозного объединения)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прошу согласовать деятельность 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(полное название иностранного религиозного объединения)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территории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Подпись заявителя _______________ Дата подачи заявления ____________</w:t>
      </w:r>
    </w:p>
    <w:bookmarkStart w:name="z3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«Согласование деятельности иностранных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религиозных объединений на территории республики,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назначения иностранными религиозными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центрами руководителей религиозных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объединений в Республике Казахстан»     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 ходатайства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Председателю Агентства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 по делам религий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руководителя иностранного религиозного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объединения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(фамилия, имя, отчество (при наличии),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и телефон для физических лиц)</w:t>
      </w:r>
    </w:p>
    <w:bookmarkStart w:name="z3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Ходатайство</w:t>
      </w:r>
      <w:r>
        <w:br/>
      </w:r>
      <w:r>
        <w:rPr>
          <w:rFonts w:ascii="Times New Roman"/>
          <w:b/>
          <w:i w:val="false"/>
          <w:color w:val="000000"/>
        </w:rPr>
        <w:t>
о назначении иностранным религиозным центром руководителя</w:t>
      </w:r>
      <w:r>
        <w:br/>
      </w:r>
      <w:r>
        <w:rPr>
          <w:rFonts w:ascii="Times New Roman"/>
          <w:b/>
          <w:i w:val="false"/>
          <w:color w:val="000000"/>
        </w:rPr>
        <w:t>
религиозного объединения в Республике Казахстан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Настоящим прошу согласовать назначение в Республике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наличии) руководителя религиозного объединения в Республике Казахстан)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руководителем 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(полное наименование религиозного объединения в Республике Казахстан)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паспорт или иной документ, удостоверяющий личность,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дата, номер, орган выдавший документ)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(указать сведения о предыдущей деятельности кандидата в иностранном религиозном центре) 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(сведения о местонахождении иностранного религиозного центра)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(данные документа (номер регистрации, дата, орган выдавший документ, срок действия), удостоверяющего, что учредитель – иностранный религиозный центр является юридическим лицом по законодательству иностранного государства)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(вероисповедная принадлежность иностранного религиозного объединения и его местонахождение)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заявителя _______________ Дата подачи заявления ____________</w:t>
      </w:r>
    </w:p>
    <w:bookmarkStart w:name="z3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февраля 2014 года № 137</w:t>
      </w:r>
    </w:p>
    <w:bookmarkEnd w:id="16"/>
    <w:bookmarkStart w:name="z3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«Проведение регистрации и перерегистрации лиц, осуществляющих</w:t>
      </w:r>
      <w:r>
        <w:br/>
      </w:r>
      <w:r>
        <w:rPr>
          <w:rFonts w:ascii="Times New Roman"/>
          <w:b/>
          <w:i w:val="false"/>
          <w:color w:val="000000"/>
        </w:rPr>
        <w:t>
миссионерскую деятельность»</w:t>
      </w:r>
    </w:p>
    <w:bookmarkEnd w:id="17"/>
    <w:bookmarkStart w:name="z3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8"/>
    <w:bookmarkStart w:name="z4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«Проведение регистрации и перерегистрации лиц, осуществляющих миссионерскую деятельность» (далее –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Агентством Республики Казахстан по делам религий.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 оказывается местными исполнительными органами областей, города республиканского значения и столицы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управлениями по делам религий местных исполнительных органов областей, города республиканского значения и столицы (далее – управления).</w:t>
      </w:r>
    </w:p>
    <w:bookmarkEnd w:id="19"/>
    <w:bookmarkStart w:name="z4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20"/>
    <w:bookmarkStart w:name="z4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пакета документов – 30 (тридцать)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 регистрации или перерегистрации приостанавливается при проведении религиоведческой экспертизы для получения заключения по материалам. Экспертиза проводится в срок, не превышающий тридцать календарных дней со дня поступления объекта экспертизы. Срок проведения экспертизы может продлеваться на тридцать календарных дней при необходимости изучения экспертом (экспертами) дополнительных материалов и информации для проведения экспертизы.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приостановления оказания государственной услуги по основанию, указанному в подпункте 1)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услуги, услугодатель уведомляет в течение двух рабочих дней со дня приостановления (продления религиоведческой экспертизы) о приостановлении оказания государственной услуги с указанием его срока;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пакета документов –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–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 –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– свидетельство о регистрации (перерегистрации) миссионера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услуги, либо мотивированный ответ об отказе в оказании государственной услуги в случаях и по основаниям, предусмотренным 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 физическим лицам (далее – услугополучатель).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График работы услугодателя и управления - с понедельника по пятницу включительно с 09.00 до 18.00 часов, перерыв на обед с 13.00 до 14.00 часов, кроме </w:t>
      </w:r>
      <w:r>
        <w:rPr>
          <w:rFonts w:ascii="Times New Roman"/>
          <w:b w:val="false"/>
          <w:i w:val="false"/>
          <w:color w:val="000000"/>
          <w:sz w:val="28"/>
        </w:rPr>
        <w:t>выходных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праздничных дней</w:t>
      </w:r>
      <w:r>
        <w:rPr>
          <w:rFonts w:ascii="Times New Roman"/>
          <w:b w:val="false"/>
          <w:i w:val="false"/>
          <w:color w:val="000000"/>
          <w:sz w:val="28"/>
        </w:rPr>
        <w:t>, согласно трудовому законодательству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осуществляется в порядке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 к услугодателю (либо его представителя по доверенности):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копия паспорта или удостоверения личности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документ, выданный религиозным объединением на право осуществления миссионерской деятельности от имени религиозного объединения;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религиозная литература, иные информационные материалы религиозного содержания, предметы религиозного назначения, предназначенные для миссионерской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Иностранцы и лица без гражданства в Республике Казахстан для регистрации в качестве миссионера дополнительно представляют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легализованный или апостилированный документ, удостоверяющий, что религиозное объединение, которое представляет миссионер, является официально зарегистрированным по законодательству иностранного государства;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приглашение религиозного объединения, зарегистрированного в Республике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 на иностранном языке представляются с нотариально засвидетельствованной в Республике Казахстан верностью перевода на государственный и русский языки и нотариально засвидетельствованной в Республике Казахстан подлинностью подписи переводчика, осуществлявшего перевод.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пакета документов и предметов, перечисленных в настоящем пункте от услугополучателя, является копия заявления услугополучателя со штампом, содержащая дату и время приема документов, с указанием фамилии, имени, отчества лица, принявшего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Основаниями для отказа в оказании государственной услуги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отрицательное заключение религиоведческой экспертизы;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миссионерская деятельность, представляющая угрозу конституционному строю, общественному порядку, правам и свободам человека, здоровью и нравственности населения.</w:t>
      </w:r>
    </w:p>
    <w:bookmarkEnd w:id="21"/>
    <w:bookmarkStart w:name="z87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обжалования решения, действий (бездействия)</w:t>
      </w:r>
      <w:r>
        <w:br/>
      </w:r>
      <w:r>
        <w:rPr>
          <w:rFonts w:ascii="Times New Roman"/>
          <w:b/>
          <w:i w:val="false"/>
          <w:color w:val="000000"/>
        </w:rPr>
        <w:t>
услугодателей и (или) их должностных лиц по вопросам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государственных услуг</w:t>
      </w:r>
    </w:p>
    <w:bookmarkEnd w:id="22"/>
    <w:bookmarkStart w:name="z5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обжалования решений, действий (бездействий) услугодателя и (или) его должностных лиц, жалоба подается в письменной форме на имя руководителя услугодателя по адресу,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 или в электронном виде в случаях, предусмотренных действующим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>, либо нарочно через канцелярию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подлежит рассмотрению в течение пяти рабочих дней со дня ее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рассматривается в течение пятнадцати рабочих дней со дня ее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 случаях несогласия с результатами оказанной государственной услуги, услугополучатель имеет право обратиться в суд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порядке.</w:t>
      </w:r>
    </w:p>
    <w:bookmarkEnd w:id="23"/>
    <w:bookmarkStart w:name="z53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Иные требования с учетом особенностей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24"/>
    <w:bookmarkStart w:name="z5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Особенности оказания государственной услуги услугополучателям с ограниченными возможностями при обращении к услугодателю: здание оборудовано пандусами, предназначенными для доступа людей с ограниченными возможностями.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Адрес места оказания государственной услуги размещен на интернет-ресурсе www.din.gov.kz и на веб-портале «электронного правительства» www.e.gov.kz.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Услугополучатель имеет возможность получения информации о порядке и статусе оказания государственной услуги в режиме удаленного доступа по телефону единого контакт-центра по вопросам оказания государственных услуг, по телефонам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Единый контакт-центр по вопросам оказания государственных услуг: 1414, 8-800-080-7777.</w:t>
      </w:r>
    </w:p>
    <w:bookmarkEnd w:id="25"/>
    <w:bookmarkStart w:name="z5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«Проведение регистрации 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перерегистрации лиц, осуществляющих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миссионерскую деятельность»  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 свидетельства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138"/>
        <w:gridCol w:w="10862"/>
      </w:tblGrid>
      <w:tr>
        <w:trPr>
          <w:trHeight w:val="30" w:hRule="atLeast"/>
        </w:trPr>
        <w:tc>
          <w:tcPr>
            <w:tcW w:w="21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876300" cy="850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76300" cy="850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(области, города республиканского значения и столицы)</w:t>
            </w:r>
          </w:p>
        </w:tc>
      </w:tr>
    </w:tbl>
    <w:bookmarkStart w:name="z5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Свидетельство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/>
          <w:i w:val="false"/>
          <w:color w:val="000000"/>
          <w:sz w:val="28"/>
        </w:rPr>
        <w:t>о регистрации (перерегистрации) миссионера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(регистрационный номер)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город _______ « » 20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Настоящее свидетельство выдано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11 октября 2011 года «О религиозной деятельности и религиозных объединениях»________________________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(фамилия, имя, отчество (при наличии) лица, которому выдается свидетельство)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подтверждает регистрацию (перерегистрацию) в качестве миссионера с «___» __________ 20__года.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Территория, в пределах которой осуществляет свою деятельность:____.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первичной регистрации «__»________20__года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(указывается при перерегистрации)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Паспорт или удостоверение личности:_______________________________.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(дата выдачи, номер, орган выдавший документ)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Гражданство:______________________________________________________.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(принадлежность к вероисповеданию и наименование религиозного объединения от имени, которого осуществляет миссионерскую деятельность)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Данное свидетельство действительно до «__»______20__года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 либо уполномоченное им лицо (с указанием должности, фамилии и инициалов)___________________________________________________________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Подпись ________ Печать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Серия бланка              № бланка</w:t>
      </w:r>
    </w:p>
    <w:bookmarkStart w:name="z6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«Проведение регистрации 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перерегистрации лиц, осуществляющих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миссионерскую деятельность» 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 заявления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Акиму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(области, города республиканского значения,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столицы)________________________________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заявителя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(фамилия, имя, отчество (при наличии),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и телефон для физических лиц)</w:t>
      </w:r>
    </w:p>
    <w:bookmarkStart w:name="z61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Заявление</w:t>
      </w:r>
      <w:r>
        <w:br/>
      </w:r>
      <w:r>
        <w:rPr>
          <w:rFonts w:ascii="Times New Roman"/>
          <w:b/>
          <w:i w:val="false"/>
          <w:color w:val="000000"/>
        </w:rPr>
        <w:t>
на регистрацию (перерегистрацию) миссионера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заявителя: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местонахождения (проживания):_________________________________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Паспорт или иной документ, удостоверяющий личность (дата выдачи, номер, орган выдавший документ)____________________________________.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Гражданство:______________________________________________________.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(принадлежность к вероисповеданию и наименование религиозного объединения от имени которого осуществляет миссионерскую деятельность)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Срок миссионерской деятельности: 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Срок действия визы 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Территория осуществления деятельности: 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(область, город республиканского значения или столица)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Я __________________________________________________ подтверждаю,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(фамилия, имя, отчество)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что с законодательством Республики Казахстан в части, касающейся регулирования деятельности миссионеров ознакомлен 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Приложение: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Подпись заявителя _______________ Дата подачи заявления ____________</w:t>
      </w:r>
    </w:p>
    <w:bookmarkStart w:name="z6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февраля 2014 года № 137</w:t>
      </w:r>
    </w:p>
    <w:bookmarkEnd w:id="30"/>
    <w:bookmarkStart w:name="z63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государственной услуги «Проведение</w:t>
      </w:r>
      <w:r>
        <w:br/>
      </w:r>
      <w:r>
        <w:rPr>
          <w:rFonts w:ascii="Times New Roman"/>
          <w:b/>
          <w:i w:val="false"/>
          <w:color w:val="000000"/>
        </w:rPr>
        <w:t>
религиоведческой экспертизы»</w:t>
      </w:r>
    </w:p>
    <w:bookmarkEnd w:id="31"/>
    <w:bookmarkStart w:name="z64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2"/>
    <w:bookmarkStart w:name="z6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«Проведение религиоведческой экспертизы» (далее –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Агентством Республики Казахстан по делам религий.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 оказывается Агентством Республики Казахстан по делам религий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 канцелярию услугодателя.</w:t>
      </w:r>
    </w:p>
    <w:bookmarkEnd w:id="33"/>
    <w:bookmarkStart w:name="z68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34"/>
    <w:bookmarkStart w:name="z6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пакета документов услугодателю – 30 (тридцать)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пакета документов услугодателю –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–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 –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– письмо услугодателя о результатах экспертного заключения.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 физическим и юридическим лицам (далее – услугополучатель).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График работы услугодателя - с понедельника по пятницу включительно с 09.00 до 18.30 часов, перерыв на обед с 13.00 до 14.30 часов, кроме </w:t>
      </w:r>
      <w:r>
        <w:rPr>
          <w:rFonts w:ascii="Times New Roman"/>
          <w:b w:val="false"/>
          <w:i w:val="false"/>
          <w:color w:val="000000"/>
          <w:sz w:val="28"/>
        </w:rPr>
        <w:t>выходных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праздничных дней</w:t>
      </w:r>
      <w:r>
        <w:rPr>
          <w:rFonts w:ascii="Times New Roman"/>
          <w:b w:val="false"/>
          <w:i w:val="false"/>
          <w:color w:val="000000"/>
          <w:sz w:val="28"/>
        </w:rPr>
        <w:t>, согласно трудовому законодательству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осуществляется в порядке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 к услугодателю (либо его представителя по доверенности):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копия документа, удостоверяющего личность - для физических лиц или копию свидетельства* либо </w:t>
      </w:r>
      <w:r>
        <w:rPr>
          <w:rFonts w:ascii="Times New Roman"/>
          <w:b w:val="false"/>
          <w:i w:val="false"/>
          <w:color w:val="000000"/>
          <w:sz w:val="28"/>
        </w:rPr>
        <w:t>справки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государственной регистрации (перерегистрации) религиозного объединения - для юридических лиц при обязательном представлении оригинала для сверки;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Примечание:* Свидетельство о государственной (учетной) регистрации (перерегистрации) юридического лица (филиала, представительства), выданное до введения в действие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декабря 2012 года «О внесении изменений и дополнений в некоторые законодательные акты Республики Казахстан по вопросам государственной регистрации юридических лиц и учетной регистрации филиалов и представительств», является действительным до прекращения деятельности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копия документа, подтверждающего поступление объекта экспертизы в библиотечные фонды организаций Республики Казахстан, либо копия заявления обращения за регистрацией миссионеров или религиозного объединения, либо копия документа, подтверждающего ввоз на территорию Республики Казахстан. Данные документы предоставляются в случаях: поступления религиозной литературы, иных информационных материалов религиозного содержания в библиотечные фонды организаций Республики Казахстан, а также в уполномоченный орган; обращения физических лиц за регистрацией в качестве миссионеров и регистрацией религиозных объединений; ввоза информационных материалов религиозного содержания, за исключением материалов, предназначенных для личного 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объекты религиоведческой экспертизы (учредительные документы религиозного объединения; документы религиозного содержания (документы, определяющие структуру религиозного объединения, основы вероучения, религиозную практику, также документы, характеризующие формы и методы религиозной деятельности); духовные (религиозные) образовательные программы; информационные материалы и литература религиозного содержания; предметы религиозного назначения). В случае, если представленный материал на иностранном языке, то предоставляется нотариально засвидетельствованный аутентичный перевод на государственном либо на русском языках.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услугодателем пакета документов и предметов, перечисленных в настоящем пункте от услугополучателя, является копия заявления услугополучателя со штампом услугодателя, содержащая дату и время приема документов, с указанием фамилии, инициалов лица, принявшего документы.</w:t>
      </w:r>
    </w:p>
    <w:bookmarkEnd w:id="35"/>
    <w:bookmarkStart w:name="z75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обжалования решения, действий (бездействия)</w:t>
      </w:r>
      <w:r>
        <w:br/>
      </w:r>
      <w:r>
        <w:rPr>
          <w:rFonts w:ascii="Times New Roman"/>
          <w:b/>
          <w:i w:val="false"/>
          <w:color w:val="000000"/>
        </w:rPr>
        <w:t>
услугодателя и (или) его должностных лиц по вопросам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государственных услуг</w:t>
      </w:r>
    </w:p>
    <w:bookmarkEnd w:id="36"/>
    <w:bookmarkStart w:name="z7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случае обжалования решений, действий (бездействий) услугодателя и (или) его должностных лиц, жалоба подается в письменной форме на имя руководителя услугодателя,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 или в электронном виде в случаях, предусмотренных действующим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>, либо нарочно через канцелярию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подлежит рассмотрению в течение пяти рабочих дней со дня ее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рассматривается в течение пятнадцати рабочих дней со дня ее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 случаях несогласия с результатами оказанной государственной услуги, услугополучатель имеет право обратиться в суд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порядке.</w:t>
      </w:r>
    </w:p>
    <w:bookmarkEnd w:id="37"/>
    <w:bookmarkStart w:name="z78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Иные требования с учетом особенностей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38"/>
    <w:bookmarkStart w:name="z7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Особенности оказания государственной услуги услугополучателям с ограниченными возможностями при обращении к услугодателю: здание оборудовано пандусами, предназначенными для доступа людей с ограниченными возможностями.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Адрес места оказания государственной услуги размещен на интернет-ресурсе www.din.gov.kz и на веб-портале «электронного правительства» www.e.gov.kz.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Услугополучатель имеет возможность получения информации о порядке и статусе оказания государственной услуги в режиме удаленного доступа по телефону единого контакт-центра по вопросам оказания государственных услуг, по телефонам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Единый контакт-центр по вопросам оказания государственных услуг: 1414, 8-800-080-7777.</w:t>
      </w:r>
    </w:p>
    <w:bookmarkEnd w:id="39"/>
    <w:bookmarkStart w:name="z8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«Проведение религиоведческой экспертизы»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 заявления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Председателю Агентства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 по делам религий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(фамилия, инициалы)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 Заявителя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(фамилия, имя, отчество (при наличии),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и телефон для физических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Наименование, почтовый адрес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телефон для юридических лиц)</w:t>
      </w:r>
    </w:p>
    <w:bookmarkStart w:name="z85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Заявление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Вас провести религиоведческую экспертизу на следующие религиозные материалы:___________________________________________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(перечислить объекты экспертизы с указанием автора (и/или переводчика, составителя), выходные данные (город, издательство, год изданий, количество страниц)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Проведение религиоведческой экспертизы необходимо в связи с 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(указывается причина, при этом в случае поступления в библиотечные фонды организаций необходимо указать наименование организации и дату поступления, в случае обращения за регистрацией миссионеров либо религиозного объединения – дату и орган, принявший такое обращение, в случае ввоза на территорию Республики Казахстан - дата ввоза)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заявителя, дата подписания,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печать (для юридических лиц)</w:t>
      </w:r>
    </w:p>
    <w:bookmarkStart w:name="z8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февраля 2014 года № 137</w:t>
      </w:r>
    </w:p>
    <w:bookmarkEnd w:id="42"/>
    <w:bookmarkStart w:name="z86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решения о строительстве культовых зданий (сооружений),</w:t>
      </w:r>
      <w:r>
        <w:br/>
      </w:r>
      <w:r>
        <w:rPr>
          <w:rFonts w:ascii="Times New Roman"/>
          <w:b/>
          <w:i w:val="false"/>
          <w:color w:val="000000"/>
        </w:rPr>
        <w:t>
определении их месторасположения, а также перепрофилировании</w:t>
      </w:r>
      <w:r>
        <w:br/>
      </w:r>
      <w:r>
        <w:rPr>
          <w:rFonts w:ascii="Times New Roman"/>
          <w:b/>
          <w:i w:val="false"/>
          <w:color w:val="000000"/>
        </w:rPr>
        <w:t>
(изменении функционального назначения) зданий (сооружений)</w:t>
      </w:r>
      <w:r>
        <w:br/>
      </w:r>
      <w:r>
        <w:rPr>
          <w:rFonts w:ascii="Times New Roman"/>
          <w:b/>
          <w:i w:val="false"/>
          <w:color w:val="000000"/>
        </w:rPr>
        <w:t>
в культовые здания (сооружения)»</w:t>
      </w:r>
    </w:p>
    <w:bookmarkEnd w:id="43"/>
    <w:bookmarkStart w:name="z88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4"/>
    <w:bookmarkStart w:name="z8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«Выдача решения о строительстве культовых зданий (сооружений), определении их месторасположения, а также перепрофилировании (изменении функционального назначения) зданий (сооружений) в культовые здания (сооружения)» (далее –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Агентством Республики Казахстан по делам религий.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местными исполнительными органами областей, города республиканского значения и столицы (управления архитектуры и градостроительства по согласованию с управлениями по делам религий)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управлениями архитектуры и градостроительства местных исполнительных органов областей, города республиканского значения и столицы (далее – управления).</w:t>
      </w:r>
    </w:p>
    <w:bookmarkEnd w:id="45"/>
    <w:bookmarkStart w:name="z92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46"/>
    <w:bookmarkStart w:name="z9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пакета документов – 30 (тридцать)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пакета документов –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–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 –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– решение местного исполнительного органа области, города республиканского значения и столицы о строительстве культовых зданий (сооружений), определении их месторасположения или о перепрофилировании (изменении функционального назначения) зданий (сооружений) в культовые здания (сооружения), либо мотивированный ответ об отказе в оказании государственной услуги в случае и по основаниям, предусмотренным 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 физическим и юридическим лицам (далее – услугополучатель).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График работы услугодателя и управлений - с понедельника по пятницу включительно с 09.00 до 18.00 часов, перерыв на обед с 13.00 до 14.00 часов, кроме </w:t>
      </w:r>
      <w:r>
        <w:rPr>
          <w:rFonts w:ascii="Times New Roman"/>
          <w:b w:val="false"/>
          <w:i w:val="false"/>
          <w:color w:val="000000"/>
          <w:sz w:val="28"/>
        </w:rPr>
        <w:t>выходных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праздничных дней</w:t>
      </w:r>
      <w:r>
        <w:rPr>
          <w:rFonts w:ascii="Times New Roman"/>
          <w:b w:val="false"/>
          <w:i w:val="false"/>
          <w:color w:val="000000"/>
          <w:sz w:val="28"/>
        </w:rPr>
        <w:t>, согласно трудовому законодательству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осуществляется в порядке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 (либо его представителя по доверенности):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строительства культовых зданий (сооружений) и определении их месторасположения: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копия документа, удостоверяющего личность – для физических лиц или копию свидетельства* либо </w:t>
      </w:r>
      <w:r>
        <w:rPr>
          <w:rFonts w:ascii="Times New Roman"/>
          <w:b w:val="false"/>
          <w:i w:val="false"/>
          <w:color w:val="000000"/>
          <w:sz w:val="28"/>
        </w:rPr>
        <w:t>справки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государственной регистрации (перерегистрации) религиозного объединения – для юридических лиц с обязательным предоставлением оригинала документа для сверки.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Примечание:* Свидетельство о государственной (учетной) регистрации (перерегистрации) юридического лица (филиала, представительства), выданное до введения в действие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декабря 2012 года «О внесении изменений и дополнений в некоторые законодательные акты Республики Казахстан по вопросам государственной регистрации юридических лиц и учетной регистрации филиалов и представительств», является действительным до прекращения деятельности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справка - обоснование о строительстве культового здания (сооружения) в произвольной форме, подписанную руководителем зарегистрированного религиозного объединения (с указанием наименования культового здания (сооружения) и религиозного объединения, которому оно будет принадлежать, цели строительства, количества прихожан, нуждающихся в удовлетворении духовных потребностей на данной территории, кандидатуры священнослужителя культового здания (сооружения);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копия решения собрания (схода) местного сообщества, действующего на территории аула (села), поселка, микрорайона, квартала, где планируется строительство культового здания (сооружения), о согласии на строительство культового здания (сооружения) (предоставляется при наличии вблизи жилых домов);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перепрофилирования (изменении функционального назначения) зданий (сооружений) в культовые здания (сооружения):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копия документа, удостоверяющего личность – для физических лиц или копию свидетельства* либо </w:t>
      </w:r>
      <w:r>
        <w:rPr>
          <w:rFonts w:ascii="Times New Roman"/>
          <w:b w:val="false"/>
          <w:i w:val="false"/>
          <w:color w:val="000000"/>
          <w:sz w:val="28"/>
        </w:rPr>
        <w:t>справки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государственной регистрации (перерегистрации) религиозного объединения – для юридических лиц с обязательным предоставлением оригинала документа для сверки.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Примечание:* Свидетельство о государственной (учетной) регистрации (перерегистрации) юридического лица (филиала, представительства), выданное до введения в действие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декабря 2012 года «О внесении изменений и дополнений в некоторые законодательные акты Республики Казахстан по вопросам государственной регистрации юридических лиц и учетной регистрации филиалов и представительств», является действительным до прекращения деятельности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копия правоустанавливающего документа с приложением копии технического паспорта недвижимости и копия </w:t>
      </w:r>
      <w:r>
        <w:rPr>
          <w:rFonts w:ascii="Times New Roman"/>
          <w:b w:val="false"/>
          <w:i w:val="false"/>
          <w:color w:val="000000"/>
          <w:sz w:val="28"/>
        </w:rPr>
        <w:t>идентификационного документа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земельный участок нотариально засвидетельствованные либо представляются оригиналы документов для сверки;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справка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отсутствии обременения на объект недвижимости;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письмо о согласии собственника на перепрофилирование здания (сооружения) в культовое здание (сооружение)(предоставляется в случае арендованного помещения);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справка - обоснование о перепрофилировании здания (сооружения) в культовое здание (сооружение) в произвольной форме, подписанную руководителем зарегистрированного религиозного объединения (с указанием наименования культового здания (сооружения) и религиозного объединения, которому оно будет принадлежать, цели перепрофилирования, количества прихожан, нуждающихся в удовлетворении духовных потребностей на данной территории, кандидатуры священнослужителя культового здания (сооружения);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копия решения собрания (схода) местного сообщества, действующего на территории аула (села), поселка, микрорайона, квартала, где планируется перепрофилирование здания (сооружения), о согласии на перепрофилирование в культовое здание или сооружение (предоставляется при наличии вблизи жилых домов).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пакета документов, перечисленных в настоящем пункте от услугополучателя, является копия заявления услугополучателя со штампом, содержащая дату и время приема документов, с указанием фамилии, инициалов лица, принявшего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Основание для отказа в предоставлении государственной услуги является расположение здания (сооружения) на территории и в зданиях государственных органов, организаций, Вооруженных Сил, других войск и воинских формирований, судебных и правоохранительных органов, других служб, связанных с обеспечением общественной безопасности, защитой жизни и здоровья физических лиц, организаций образования, за исключением духовных (религиозных) организаций образования.</w:t>
      </w:r>
    </w:p>
    <w:bookmarkEnd w:id="47"/>
    <w:bookmarkStart w:name="z100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обжалования решений, действий (бездействия)</w:t>
      </w:r>
      <w:r>
        <w:br/>
      </w:r>
      <w:r>
        <w:rPr>
          <w:rFonts w:ascii="Times New Roman"/>
          <w:b/>
          <w:i w:val="false"/>
          <w:color w:val="000000"/>
        </w:rPr>
        <w:t>
услугодателей и (или) их должностных лиц по вопросам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государственных услуг</w:t>
      </w:r>
    </w:p>
    <w:bookmarkEnd w:id="48"/>
    <w:bookmarkStart w:name="z10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обжалования решений, действий (бездействий) услугодателя и (или) его должностных лиц, жалоба подается в письменной форме на имя акима области, города республиканского значения и столицы по адресу,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 или в электронном виде в случаях, предусмотренных действующим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>, либо нарочно через канцелярию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подлежит рассмотрению в течение пяти рабочих дней со дня ее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рассматривается в течение пятнадцати рабочих дней со дня ее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 случаях несогласия с результатами оказанной государственной услуги, услугополучатель имеет право обратиться в суд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порядке.</w:t>
      </w:r>
    </w:p>
    <w:bookmarkEnd w:id="49"/>
    <w:bookmarkStart w:name="z103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Иные требования с учетом особенностей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50"/>
    <w:bookmarkStart w:name="z10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Особенности оказания государственной услуги услугополучателям с ограниченными возможностями при обращении к услугодателю: здание оборудовано пандусами, предназначенными для доступа людей с ограниченными возможностями.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Адрес места оказания государственной услуги размещен на интернет–ресурсе www.din.gov.kz и на веб-портале «электронного правительства» www.e.gov.kz.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Услугополучатель имеет возможность получения информации о порядке и статусе оказания государственной услуги в режиме удаленного доступа по телефону единого контакт-центра по вопросам оказания государственных услуг, по телефонам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Единый контакт-центр по вопросам оказания государственных услуг: 1414, 8-800-080-7777.</w:t>
      </w:r>
    </w:p>
    <w:bookmarkEnd w:id="51"/>
    <w:bookmarkStart w:name="z10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решения о строительстве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культовых зданий (сооружений) 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 определении их месторасположения,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 также перепрофилировании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(изменении функционального назначения)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зданий (сооружений) в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культовые здания (сооружения)»   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 заявления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Акиму _______________(области, города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республиканского значения, столицы)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(фамилия, имя, отчество)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Заявителя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(фамилия, имя, отчество, адрес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телефон для физических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Наименование организации,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почтовый адрес и телефон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для юридических лиц)    </w:t>
      </w:r>
    </w:p>
    <w:bookmarkStart w:name="z109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Заявление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Вас выдать решение о строительстве культового здания (сооружения) на земельном участке, площадью ________ га, расположенного по адресу: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Культовое здание (сооружение) 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(конфессиональная принадлежность)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Источник финансирования строительства культового здания (сооружения) 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Вместимость культового здания (сооружения) (указывается количество прихожан)__________.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Подпись,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Печать (для юридических лиц)</w:t>
      </w:r>
    </w:p>
    <w:bookmarkStart w:name="z11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решения о строительстве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культовых зданий (сооружений) 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 определении их месторасположения,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 также перепрофилировании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(изменении функционального назначения)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зданий (сооружений) в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культовые здания (сооружения)»    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 заявления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Акиму _______________ (области, города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республиканского значения, столицы)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(фамилия, имя, отчество)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Заявителя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(фамилия, имя, отчество, адрес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телефон для физических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организации,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почтовый адрес и телефон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юридических лиц)</w:t>
      </w:r>
    </w:p>
    <w:bookmarkStart w:name="z111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Заявление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Вас выдать решение о перепрофилировании (изменении функционального назначения) здания (сооружения) с « ____________________ » в культовое здание (сооружение), расположенного по адресу 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Культовое здание (сооружение) 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(конфессиональная принадлежность)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Вместимость культового здания (сооружения) (указывается количество прихожан)____________.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Подпись,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Печать (для юридических лиц)</w:t>
      </w:r>
    </w:p>
    <w:bookmarkStart w:name="z11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февраля 2014 года № 137</w:t>
      </w:r>
    </w:p>
    <w:bookmarkEnd w:id="56"/>
    <w:bookmarkStart w:name="z113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решения об утверждении расположения специальных</w:t>
      </w:r>
      <w:r>
        <w:br/>
      </w:r>
      <w:r>
        <w:rPr>
          <w:rFonts w:ascii="Times New Roman"/>
          <w:b/>
          <w:i w:val="false"/>
          <w:color w:val="000000"/>
        </w:rPr>
        <w:t>
стационарных помещений для распространения религиозной</w:t>
      </w:r>
      <w:r>
        <w:br/>
      </w:r>
      <w:r>
        <w:rPr>
          <w:rFonts w:ascii="Times New Roman"/>
          <w:b/>
          <w:i w:val="false"/>
          <w:color w:val="000000"/>
        </w:rPr>
        <w:t>
литературы и иных информационных материалов религиозного</w:t>
      </w:r>
      <w:r>
        <w:br/>
      </w:r>
      <w:r>
        <w:rPr>
          <w:rFonts w:ascii="Times New Roman"/>
          <w:b/>
          <w:i w:val="false"/>
          <w:color w:val="000000"/>
        </w:rPr>
        <w:t>
содержания, предметов религиозного назначения»</w:t>
      </w:r>
    </w:p>
    <w:bookmarkEnd w:id="57"/>
    <w:bookmarkStart w:name="z114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58"/>
    <w:bookmarkStart w:name="z11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«Выдача решения об утверждении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назначения» (далее –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Агентством Республики Казахстан по делам религий.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местными исполнительными органами областей, города республиканского значения и столицы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управлениями по делам религий местных исполнительных органов областей, города республиканского значения и столицы (далее – управления).</w:t>
      </w:r>
    </w:p>
    <w:bookmarkEnd w:id="59"/>
    <w:bookmarkStart w:name="z118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60"/>
    <w:bookmarkStart w:name="z11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пакета документов – 30 (тридцать)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пакета документов –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–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 –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– решение об утверждении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 физическим и юридическим лицам (далее – услугополучатель).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График работы услугодателя и управления - с понедельника по пятницу включительно с 09.00 до 18.00 часов, перерыв на обед с 13.00 до 14.00 часов, кроме </w:t>
      </w:r>
      <w:r>
        <w:rPr>
          <w:rFonts w:ascii="Times New Roman"/>
          <w:b w:val="false"/>
          <w:i w:val="false"/>
          <w:color w:val="000000"/>
          <w:sz w:val="28"/>
        </w:rPr>
        <w:t>выходных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праздничных дней</w:t>
      </w:r>
      <w:r>
        <w:rPr>
          <w:rFonts w:ascii="Times New Roman"/>
          <w:b w:val="false"/>
          <w:i w:val="false"/>
          <w:color w:val="000000"/>
          <w:sz w:val="28"/>
        </w:rPr>
        <w:t>, согласно трудовому законодательству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осуществляется в порядке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 к услугодателю (либо его представителя по доверенности):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копия документа, удостоверяющего личность - для физических лиц или копию свидетельства* либо </w:t>
      </w:r>
      <w:r>
        <w:rPr>
          <w:rFonts w:ascii="Times New Roman"/>
          <w:b w:val="false"/>
          <w:i w:val="false"/>
          <w:color w:val="000000"/>
          <w:sz w:val="28"/>
        </w:rPr>
        <w:t>справки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государственной регистрации (перерегистрации) религиозного объединения - для юридических лиц при обязательном представлении оригинала для сверки.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Примечание:* Свидетельство о государственной (учетной) регистрации (перерегистрации) юридического лица (филиала, представительства), выданное до введения в действие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декабря 2012 года «О внесении изменений и дополнений в некоторые законодательные акты Республики Казахстан по вопросам государственной регистрации юридических лиц и учетной регистрации филиалов и представительств», является действительным до прекращения деятельности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справка-обоснование о расположении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 в произвольной форме, подписанную руководителем зарегистрированного религиозного объединения (с указанием наличия количества торговых, подсобных, административно-бытовых помещений, а также помещений целевое назначение которых предназначено для приема, хранения и подготовки к продаже религиозной литературы, иных информационных материалов религиозного содержания, предметов религиозного назначения; цели создания помещения; отсутствия в пределах пятисот метров от здания (сооружения) зданий организаций образования, за исключением духовных (религиозных) организаций образования, зданий государственных органов, государственных учреждений Вооруженных Сил, других войск и воинских формирований, судебных и правоохранительных органов, уголовно-исполнительной системы, а также отсутствия в пределах двухсот метров от здания (сооружения) зданий государственных учреждений, государственных предприятий);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копии правоустанавливающего документа с приложением копии </w:t>
      </w:r>
      <w:r>
        <w:rPr>
          <w:rFonts w:ascii="Times New Roman"/>
          <w:b w:val="false"/>
          <w:i w:val="false"/>
          <w:color w:val="000000"/>
          <w:sz w:val="28"/>
        </w:rPr>
        <w:t>технического паспорта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недвижимости и (или) копии </w:t>
      </w:r>
      <w:r>
        <w:rPr>
          <w:rFonts w:ascii="Times New Roman"/>
          <w:b w:val="false"/>
          <w:i w:val="false"/>
          <w:color w:val="000000"/>
          <w:sz w:val="28"/>
        </w:rPr>
        <w:t>идентификационного документа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земельный участок нотариально засвидетельствованные либо представляются оригиналы документов для сверки;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письмо о согласии собственника на использование помещения для распространения религиозной литературы и иных информационных материалов религиозного содержания, предметов религиозного назначения (предоставляется в случае арендованного помещения).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пакета документов, перечисленных в настоящем пункте, является копия заявления услугополучателя со штампом, содержащая дату и время приема документов, с указанием фамилии, инициалов лица, принявшего документы.</w:t>
      </w:r>
    </w:p>
    <w:bookmarkEnd w:id="61"/>
    <w:bookmarkStart w:name="z125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обжалования решений, действий (бездействия)</w:t>
      </w:r>
      <w:r>
        <w:br/>
      </w:r>
      <w:r>
        <w:rPr>
          <w:rFonts w:ascii="Times New Roman"/>
          <w:b/>
          <w:i w:val="false"/>
          <w:color w:val="000000"/>
        </w:rPr>
        <w:t>
услугодателей и (или) их должностных лиц по вопросам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государственных услуг</w:t>
      </w:r>
    </w:p>
    <w:bookmarkEnd w:id="62"/>
    <w:bookmarkStart w:name="z12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случае обжалования решений, действий (бездействий) услугодателя и (или) его должностных лиц, жалоба подается в письменной форме на имя руководителя услугодателя по адресу,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 или в электронном виде в случаях, предусмотренных действующим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>, либо нарочно через канцелярию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подлежит рассмотрению в течение пяти рабочих дней со дня ее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рассматривается в течение пятнадцати рабочих дней со дня ее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 случаях несогласия с результатами оказанной государственной услуги, услугополучатель имеет право обратиться в суд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порядке.</w:t>
      </w:r>
    </w:p>
    <w:bookmarkEnd w:id="63"/>
    <w:bookmarkStart w:name="z128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Иные требования с учетом особенностей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64"/>
    <w:bookmarkStart w:name="z12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Особенности оказания государственной услуги услугополучателям с ограниченными возможностями при обращении к услугодателю: здание оборудовано пандусами, предназначенными для доступа людей с ограниченными возможностями.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Адрес места оказания государственной услуги размещен на интернет-ресурсе www.din.gov.kz и на веб-портале «электронного правительства» www.e.gov.kz.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Услугополучатель имеет возможность получения информации о порядке и статусе оказания государственной услуги в режиме удаленного доступа по телефону единого контакт-центра по вопросам оказания государственных услуг, по телефонам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Единый контакт-центр по вопросам оказания государственных услуг: 1414, 8-800-080-7777.</w:t>
      </w:r>
    </w:p>
    <w:bookmarkEnd w:id="65"/>
    <w:bookmarkStart w:name="z13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решения об утверждении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расположения специальных стационарных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помещений для распространения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религиозной литературы и иных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информационных материалов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религиозного содержания,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предметов религиозного назначения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местными исполнительными органами»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 заявления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Акиму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(область, город республиканского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значения, столица)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_______________(фамилия, инициалы)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заявителя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(фамилия, имя, отчество (при наличии),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и телефон для физических лиц,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фамилия, имя, отчество 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руководителя юридического лица,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наименование, почтовый адрес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телефон для юридических лиц)   </w:t>
      </w:r>
    </w:p>
    <w:bookmarkStart w:name="z133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Заявление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Вас выдать решение об утверждении расположения специального стационарного помещения для распространения религиозной литературы и иных информационных материалов религиозного содержания, предметов религиозного назначения, расположенного по адресу: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и дата заявителя (физического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либо руководителя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печать (для юридических лиц)</w:t>
      </w:r>
    </w:p>
    <w:bookmarkStart w:name="z13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февраля 2014 года № 137</w:t>
      </w:r>
    </w:p>
    <w:bookmarkEnd w:id="68"/>
    <w:bookmarkStart w:name="z135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решения о согласовании расположения помещений для</w:t>
      </w:r>
      <w:r>
        <w:br/>
      </w:r>
      <w:r>
        <w:rPr>
          <w:rFonts w:ascii="Times New Roman"/>
          <w:b/>
          <w:i w:val="false"/>
          <w:color w:val="000000"/>
        </w:rPr>
        <w:t>
проведения религиозных мероприятий за пределами</w:t>
      </w:r>
      <w:r>
        <w:br/>
      </w:r>
      <w:r>
        <w:rPr>
          <w:rFonts w:ascii="Times New Roman"/>
          <w:b/>
          <w:i w:val="false"/>
          <w:color w:val="000000"/>
        </w:rPr>
        <w:t>
культовых зданий (сооружений)»</w:t>
      </w:r>
    </w:p>
    <w:bookmarkEnd w:id="69"/>
    <w:bookmarkStart w:name="z136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70"/>
    <w:bookmarkStart w:name="z13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«Выдача решения о согласовании расположения помещений для проведения религиозных мероприятий за пределами культовых зданий (сооружений)» (далее –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Агентством Республики Казахстан по делам религий.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местными исполнительными органами областей, города республиканского значения и столицы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управлениями по делам религий местных исполнительных органов областей, города республиканского значения и столицы (далее – управления).</w:t>
      </w:r>
    </w:p>
    <w:bookmarkEnd w:id="71"/>
    <w:bookmarkStart w:name="z140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72"/>
    <w:bookmarkStart w:name="z14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пакета документов – 30 (тридцать)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пакета документов –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–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 –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– письмо-согласование о согласовании расположения помещения для проведения религиозных мероприятий за пределами культовых зданий (сооружений), либо мотивированный ответ об отказе в оказании государственной услуги в случае и по основаниям, предусмотренным 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 юридическим лицам (далее – услугополучатель).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График работы услугодателя и управления - с понедельника по пятницу включительно с 09.00 до 18.00 часов, перерыв на обед с 13.00 до 14.00 часов, кроме </w:t>
      </w:r>
      <w:r>
        <w:rPr>
          <w:rFonts w:ascii="Times New Roman"/>
          <w:b w:val="false"/>
          <w:i w:val="false"/>
          <w:color w:val="000000"/>
          <w:sz w:val="28"/>
        </w:rPr>
        <w:t>выходных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праздничных дней</w:t>
      </w:r>
      <w:r>
        <w:rPr>
          <w:rFonts w:ascii="Times New Roman"/>
          <w:b w:val="false"/>
          <w:i w:val="false"/>
          <w:color w:val="000000"/>
          <w:sz w:val="28"/>
        </w:rPr>
        <w:t>, согласно трудовому законодательству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осуществляется в порядке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 к услугодателю (либо его представителя по доверенности):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копия документа, удостоверяющего личность - для физических лиц, копию свидетельства* либо </w:t>
      </w:r>
      <w:r>
        <w:rPr>
          <w:rFonts w:ascii="Times New Roman"/>
          <w:b w:val="false"/>
          <w:i w:val="false"/>
          <w:color w:val="000000"/>
          <w:sz w:val="28"/>
        </w:rPr>
        <w:t>справки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государственной регистрации (перерегистрации) религиозного объединения - для юридических лиц с обязательным предоставлением оригинала документа для сверки.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Примечание:* Свидетельство о государственной (учетной) регистрации (перерегистрации) юридического лица (филиала, представительства), выданное до введения в действие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декабря 2012 года «О внесении изменений и дополнений в некоторые законодательные акты Республики Казахстан по вопросам государственной регистрации юридических лиц и учетной регистрации филиалов и представительств», является действительным до прекращения деятельности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справка-обоснование о расположении помещения для проведения религиозных мероприятий за пределами культовых зданий (сооружений) в произвольной форме, подписанную руководителем зарегистрированного религиозного объединения (с указанием наименования религиозного объединения, которому оно будет принадлежать; цели создания помещения; количества прихожан, нуждающихся в удовлетворении духовных потребностей на данной территории; отсутствия в пределах пятисот метров от здания (сооружения) зданий организаций образования, за исключением духовных (религиозных) организаций образования, зданий государственных органов, государственных учреждений Вооруженных Сил, других войск и воинских формирований, судебных и правоохранительных органов, уголовно-исполнительной системы, а также отсутствия в пределах двухсот метров от здания (сооружения) зданий государственных учреждений, государственных предприятий);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копии правоустанавливающего документа недвижимости и (или) копии </w:t>
      </w:r>
      <w:r>
        <w:rPr>
          <w:rFonts w:ascii="Times New Roman"/>
          <w:b w:val="false"/>
          <w:i w:val="false"/>
          <w:color w:val="000000"/>
          <w:sz w:val="28"/>
        </w:rPr>
        <w:t>идентификационного документа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земельный участок нотариально засвидетельствованные либо представляются оригиналы документов для сверки;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копия решения собрания (схода) местного сообщества, действующего в пределах границ той административно-территориальной единицы, где находятся данное здание или помещение, о согласии проведения религиозных мероприятий (предоставляется при наличии вблизи жилых домов);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письмо о согласии собственника на использование помещения для проведения религиозных мероприятий (предоставляется в случае арендованного помещения);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письмо юридического лица или индивидуального предпринимателя о согласии проведения религиозных мероприятий в данном здании или помещении (предоставляется при нахождении вблизи помещений юридического лица либо индивидуального предпринимателя).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Документы, предусмотренные в подпунктах 6), 7) настоящего пункта, предоставляются с датой, указанной не ранее чем за три месяца до подачи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пакета документов и предметов, перечисленных в настоящем пункте от услугополучателя, является копия заявления услугополучателя со штампом, содержащая дату и время приема документов, с указанием фамилии, имени, отчества лица, принявшего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Основанием для отказа в оказании государственной услуги является расположение помещения на территории и в зданиях государственных органов, организаций, Вооруженных Сил, других войск и воинских формирований, судебных и правоохранительных органов, других служб, связанных с обеспечением общественной безопасности, защитой жизни и здоровья физических лиц, организаций образования, за исключением духовных (религиозных) организаций образования.</w:t>
      </w:r>
    </w:p>
    <w:bookmarkEnd w:id="73"/>
    <w:bookmarkStart w:name="z148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обжалования решений, действий (бездействия)</w:t>
      </w:r>
      <w:r>
        <w:br/>
      </w:r>
      <w:r>
        <w:rPr>
          <w:rFonts w:ascii="Times New Roman"/>
          <w:b/>
          <w:i w:val="false"/>
          <w:color w:val="000000"/>
        </w:rPr>
        <w:t>
услугодателей и (или) их должностных лиц по вопросам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государственных услуг</w:t>
      </w:r>
    </w:p>
    <w:bookmarkEnd w:id="74"/>
    <w:bookmarkStart w:name="z14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обжалования решений, действий (бездействий) услугодателя и (или) его должностных лиц, жалоба подается в письменной форме на имя руководителя услугодателя по адресу,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 или в электронном виде в случаях, предусмотренных действующим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>, либо нарочно через канцелярию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подлежит рассмотрению в течение пяти рабочих дней со дня ее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рассматривается в течение пятнадцати рабочих дней со дня ее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 случаях несогласия с результатами оказанной государственной услуги, услугополучатель имеет право обратиться в суд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порядке.</w:t>
      </w:r>
    </w:p>
    <w:bookmarkEnd w:id="75"/>
    <w:bookmarkStart w:name="z151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Иные требования с учетом особенностей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76"/>
    <w:bookmarkStart w:name="z15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Особенности оказания государственной услуги услугополучателям с ограниченными возможностями при обращении к услугодателю: здание оборудовано пандусами, предназначенными для доступа людей с ограниченными возможностями.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Адрес места оказания государственной услуги размещен на интернет-ресурсе www.din.gov.kz и на веб-портале «электронного правительства» www.e.gov.kz.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Услугополучатель имеет возможность получения информации о порядке и статусе оказания государственной услуги в режиме удаленного доступа по телефону единого контакт-центра по вопросам оказания государственных услуг, по телефонам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Единый контакт-центр по вопросам оказания государственных услуг: 1414, 8-800-080-7777.</w:t>
      </w:r>
    </w:p>
    <w:bookmarkEnd w:id="77"/>
    <w:bookmarkStart w:name="z15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решения о согласовании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расположения помещений для проведения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религиозных мероприятий за пределами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культовых зданий (сооружений)» </w:t>
      </w:r>
    </w:p>
    <w:bookmarkEnd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Акиму _________ (области, города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республиканского значения, столицы)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 (фамилия, инициалы)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заявителя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(фамилия, имя, отчество руководителя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религиозного объединения,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наименование, почтовый адрес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телефон религиозного объединения)</w:t>
      </w:r>
    </w:p>
    <w:bookmarkStart w:name="z157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Заявление</w:t>
      </w:r>
    </w:p>
    <w:bookmarkEnd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Вас согласовать расположения помещения для проведения религиозных мероприятий за пределами культовых зданий (сооружений), расположенного по адресу 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подпись руководителя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религиозного объединения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дата, печать религиозного объединения</w:t>
      </w:r>
    </w:p>
    <w:bookmarkStart w:name="z15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февраля 2014 года № 137</w:t>
      </w:r>
    </w:p>
    <w:bookmarkEnd w:id="80"/>
    <w:bookmarkStart w:name="z159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утративших силу некоторых решений Правительства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</w:t>
      </w:r>
    </w:p>
    <w:bookmarkEnd w:id="81"/>
    <w:bookmarkStart w:name="z16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февраля 2012 года № 211 «Об утверждении стандарта государственной услуги «Проведение регистрации и перерегистрации лиц, осуществляющих миссионерскую деятельность» и о внесении изменения в постановление Правительства Республики Казахстан от 20 июля 2010 года № 745 «Об утверждении реестра государственных услуг, оказываемых физическим и юридическим лицам» (САПП Республики Казахстан, 2012 г., № 33, ст. 426).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октября 2012 года № 1311 «Об утверждении стандартов государственных услуг в сфере религиозной деятельности» (САПП Республики Казахстан, 2012 г., № 74, ст. 1086).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апреля 2013 года № 320 «Об утверждении стандартов государственных услуг в сфере религиозной деятельности и внесении дополнений в постановление Правительства Республики Казахстан от 20 июля 2010 года № 745 «Об утверждении реестра государственных услуг, оказываемых физическим и юридическим лицам» (САПП Республики Казахстан, 2013 г., № 24, ст. 385).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8 мая 2013 года № 460 «О внесении изменений и дополнений в постановления Правительства Республики Казахстан от 7 февраля 2012 года № 211 «Об утверждении стандарта государственной услуги «Проведение регистрации и перерегистрации лиц, осуществляющих миссионерскую деятельность» и о внесении изменения в постановление Правительства Республики Казахстан от 20 июля 2010 года № 745 «Об утверждении реестра государственных услуг, оказываемых физическим и юридическим лицам» и от 15 октября 2012 года № 1311 «Об утверждении стандартов государственных услуг в сфере религиозной деятельности» (САПП Республики Казахстан, 2013 г., № 31, ст. 476).</w:t>
      </w:r>
    </w:p>
    <w:bookmarkEnd w:id="8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