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4d5b" w14:textId="7b04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апреля 2010 года № 303 "О Республиканской карте индустриализации на 2010 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2014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303 «О Республиканской карте индустриализации на 2010 – 2014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Республиканскую карту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2010 – 2014 годы, утвержденную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февраля 2014 года № 126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№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Республиканская карта индустриализации на 2010 - 2014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769"/>
        <w:gridCol w:w="2345"/>
        <w:gridCol w:w="2174"/>
        <w:gridCol w:w="2568"/>
        <w:gridCol w:w="1515"/>
        <w:gridCol w:w="1926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 орган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холдинг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ции*/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тенге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«Арселор Миттал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стали до 6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в год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«АрселорМиттал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(цех № 4)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«Транснацио-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«Казхром»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8300,46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в год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сплавов»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5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«Соколовско-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38 750</w:t>
            </w:r>
          </w:p>
        </w:tc>
      </w:tr>
      <w:tr>
        <w:trPr>
          <w:trHeight w:val="8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Бозшакольского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«Kazakhmys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Bozshakol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(Казахмыс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Бозшаколь)»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ГОК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«Kazakhmys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Aktogay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(Казахмыс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Актогай)»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103 069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до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завод»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198,115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мелкосортного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прокатного 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«Евраз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Каспиан Сталь»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цикла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«Азия Авто»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вагонострои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тeмip жолы»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фотоэлектричес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модулей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кремния KAZ PV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г. Астана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«Казатомпром»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«ЕвроХим-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аммиака, азотной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«КазАзот»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сернокислотного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в год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«СКЗ-Казатом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779,822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НДС)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ГРЭС-2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№ 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«Самрук-Энерго»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62 598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НДС)</w:t>
            </w:r>
          </w:p>
        </w:tc>
      </w:tr>
      <w:tr>
        <w:trPr>
          <w:trHeight w:val="10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ГРЭС-1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«Экибастузская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ГРЭС-1»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50 433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НДС)</w:t>
            </w:r>
          </w:p>
        </w:tc>
      </w:tr>
      <w:tr>
        <w:trPr>
          <w:trHeight w:val="10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Балхашской ТЭС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«Самрук-Энерго»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96 430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НДС)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Шардаринской ГЭС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«Самрук-Энерго»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НДС)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II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7 733,922</w:t>
            </w:r>
          </w:p>
        </w:tc>
      </w:tr>
      <w:tr>
        <w:trPr>
          <w:trHeight w:val="9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«Хоргос»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«Хоргос»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«Сарыарка»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«Абу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Даби Плаза»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TOO «Aldar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Properties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PJSC»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7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«Бурабай»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«Tourism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Borovoe City»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Шымкенте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«Химфарм»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«НГК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«Тау-Кен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Самрук»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треххлористого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«Объединенная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добыче угля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«СП АРБАТ»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2019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69 116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 Ssang Yong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Nomad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CKD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(мелкоузловой)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листового стекла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Кызылорде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500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Шульбинская ГЭС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(Семей)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Рельсобалочный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рельсобалочный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сульфата калия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«Объединенная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НДС)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Petrochemical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Industires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Inc.»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НДС)</w:t>
            </w:r>
          </w:p>
        </w:tc>
      </w:tr>
      <w:tr>
        <w:trPr>
          <w:trHeight w:val="10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– 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Шымкент»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84 153</w:t>
            </w:r>
          </w:p>
        </w:tc>
      </w:tr>
      <w:tr>
        <w:trPr>
          <w:trHeight w:val="12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битумов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Актауском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НПЗ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144 905,521</w:t>
            </w:r>
          </w:p>
        </w:tc>
      </w:tr>
      <w:tr>
        <w:trPr>
          <w:trHeight w:val="10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НПЗ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33 663,049</w:t>
            </w:r>
          </w:p>
        </w:tc>
      </w:tr>
      <w:tr>
        <w:trPr>
          <w:trHeight w:val="11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моторных топлив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К5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«Конденсат»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10 045,5</w:t>
            </w:r>
          </w:p>
        </w:tc>
      </w:tr>
      <w:tr>
        <w:trPr>
          <w:trHeight w:val="14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«Западная Европа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Западный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120 385</w:t>
            </w:r>
          </w:p>
        </w:tc>
      </w:tr>
      <w:tr>
        <w:trPr>
          <w:trHeight w:val="11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FTTH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(Fiber to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Home)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«Казахтелеком»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«Жезказган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Бейнеу»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тeмip жолы»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«Аркалык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Шубарколь»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тeмip жолы»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(1 этап)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«G4 City»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8 047,7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«KazSat»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10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7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«Байтерек»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космодроме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«Байконур»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бутадиена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каучука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«Объединенная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«Объединенная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«Объединенная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«Кендерли»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сырья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Карачаганак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Кашаган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область/ЗКО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«Объединенная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кальцинированной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«Енким»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Тургайской ТЭС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ВЭС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Ерементау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50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перспективой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МВт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«Самрук-Энерго»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ВЭС мощностью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 в Шелекском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МВт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«Самрук-Энерго»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Актау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«Казатомпром»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 - 4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(цех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«Транснацио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«Казхром»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по проектам, реализация которых зависит, в том числе от выделения средств из республиканского бюджета, сроки реализации будут уточняться в зависимости от объема средств, предусмотренных в республиканском бюджете на соответствующие периоды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МРР -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 -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«КазМунайГаз» - акционерное общество «Национальная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«ФНБ «Самрук-Казына» - акционерное общество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ВКО - Восточно-Казахстанская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ЮКО - Южно-Казахстанская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СПК - социально-предпринимательская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НПЗ - нефтеперерабатывающий завод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СКЗ - сернокислотный завод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ТЭС - теплоэлектростанция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ГОК - горно-обогатительный комбинат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КРК - космический ракетный комплекс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ГЭС - гидроэлектростанция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ГРЭС - государственная районная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ТЭЦ - теплоэлектроцентраль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НЭС - национальная электрическая сеть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 - совместное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«Қазақстан темiр жолы» - акционерное общество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компания «Қазақстан темiр жолы»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«НАК «Казатомпром» - акционерное общество «Национальная атомная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компания «Казатомпром»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«НГК «Тау-Кен Самрук» - акционерное общество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горнорудная компания ««Тау-Кен Самрук»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ЗКО - Западно-Казахстанская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ВЭС - ветровая электрическая станция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