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cd02" w14:textId="3aec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физической культуры и спорта,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2014 года № 118. Утратило силу постановлением Правительства Республики Казахстан от 20 августа 2015 года № 654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20.08.2015 </w:t>
      </w:r>
      <w:r>
        <w:rPr>
          <w:rFonts w:ascii="Times New Roman"/>
          <w:b w:val="false"/>
          <w:i w:val="false"/>
          <w:color w:val="ff0000"/>
          <w:sz w:val="28"/>
        </w:rPr>
        <w:t>№ 654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культуры и спорта РК от 17.04.2015 г. № 139.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об аккредитации республиканских общественных объединений по видам 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«Выплата пожизненного ежемесячного материального обеспечения заслуженным спортсменам и тренерам»;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званий и категорий: почетное звание «Заслуженный тренер Республики Казахстан», почетное звание «Заслуженный мастер спорта Республики Казахстан», мастер спорта Республики Казахстан международного класса, мастер спорта Республики Казахстан, тренер высшего и среднего уровня квалификации высшей категории, инструктор-спортсмен высшего уровня квалификации высшей категории», методист высшего и среднего уровня квалификации высшей категории, национальный судья по спорту высшей категории, национальный судья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19.12.2014 </w:t>
      </w:r>
      <w:r>
        <w:rPr>
          <w:rFonts w:ascii="Times New Roman"/>
          <w:b w:val="false"/>
          <w:i w:val="false"/>
          <w:color w:val="000000"/>
          <w:sz w:val="28"/>
        </w:rPr>
        <w:t>№ 1324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15.04.2015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2014 года № 118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об аккредитации республиканских</w:t>
      </w:r>
      <w:r>
        <w:br/>
      </w:r>
      <w:r>
        <w:rPr>
          <w:rFonts w:ascii="Times New Roman"/>
          <w:b/>
          <w:i w:val="false"/>
          <w:color w:val="000000"/>
        </w:rPr>
        <w:t>
общественных объединений по видам спорта»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свидетельства об аккредитации республиканских общественных объединений по видам спорта»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Агентством Республики Казахстан по делам спорта и физической культуры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ЦОН – 15 (пятнадцать)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документов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сроком на 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ЦОНа – с понедельника по субботу с 9.00 до 20.00 часов без перерыва, кроме выходных и праздничных дней. Государственная услуга оказывается в порядке «электронной очереди» без ускоренного обслуживания, возможно бронирование электронной очереди посредством веб-портала «электронного правительства»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объединения в качестве юридического лица в Республике Казахстан или свидетельство о государственной (учетной) регистрации (перерегистрации) объединения в качестве юридического лица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филиалов объединения в качестве юридического лица, имеющие свои структурные подразделения на территории более половины областей Республики Казахстан, или свидетельство о государственной (учетной) регистрации (перерегистрации) филиалов объединения в качестве юридического лица, имеющие свои структурные подразделения на территории более половины областей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информацию об участии объединения в реализации программ по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дипломов о наличии кадров с высшим профессиональным или средним профессиональным образованием по специализации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информационную справку о количестве спортивных секций, клубов, групп, а также, занимающихся в них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документ, удостоверяющий личность уполномоченного представителя юридического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представителя услугополучателя, о государственной регистрации (перерегистрации) юридического лица, содержащиеся в государственных информационных системах, работник ЦОНа получает из соответствующих государственных информационных систем в форме электронных документов, удостоверенных электронной цифровой подписью (далее – ЭЦП)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ЦОНа сверяет подлинность оригиналов с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(в случае наличия)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(в случае наличия) услугополучателя, фамилии, имени, отчества (в случае наличия)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выдача готовых документов услугополучателю осуществляется его работником на основании расписки, при предъявлении удостоверения личности и доверенности (либо его представителя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в ней срок, ЦОН обеспечивает его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 настоящим стандартом государственной услуги работник ЦОНа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7"/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услугодателя, центров обслуживания населения и (или) их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услугодателя, ЦОНа и (или) их работников по вопросам оказания государственных услуг: жалоба подается на имя руководителя услугодателя по адресу, 010000, город Астана, «Дом министерств», ул. Орынбор, дом 8, 2 подъезд, кабинет 300, контактные телефоны: 8 (7172) 749892, 749900.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ЦОНа, жалоба подается на имя руководителя ЦОНа. Адреса и телефоны руководителей ЦОНов указаны на интернет-ресурсе: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услугодателя, ЦОНа можно получить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ЦОНа,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9"/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центры обслуживания населения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работниками ЦОНа (при заполнении бумажного носителя),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www.sport.gov.kz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Информацию о порядке оказания государственной услуги можно получить по телефону услугодателя: 8 (7172) 749929 либо в справочной службе по телефону единого контакт-центра по вопросам оказания государственных услуг: 1414.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об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аккредитации республиканских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общественных объединений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видам спорта»          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фамилия, имя, отчество (в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наличия) руководителя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физической культуре и спорту)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 или представителя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общественного объединения)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(адрес, телефон, электронная почта)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 проведение аккредитации республиканского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объединения по видам спорта и выдачу свидетельства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провести аккредитацию и выдать свидетельство об аккредитации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общественного объединения)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 ________________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(подпись)     (фамилия, имя, отчество (в случае наличия))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«____» ______________ 20 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поступления заявления «____» 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Регистрационный номер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(подпись, 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ответственного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использования сведений, составляющих охраняемую законом тайну, содержащихся в информационных системах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 20 __ г.</w:t>
      </w:r>
    </w:p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об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аккредитации республиканских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общественных объединений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видам спорта»          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(ФИО, либо наименование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услугополучателя)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экз.,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 (работника ЦОН)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Исп. ФИО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ФИО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 20 __ г.</w:t>
      </w:r>
    </w:p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2014 года № 118</w:t>
      </w:r>
    </w:p>
    <w:bookmarkEnd w:id="16"/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«Выплата пожизненного ежемесячного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заслуженным спортсменам и тренерам»</w:t>
      </w:r>
    </w:p>
    <w:bookmarkEnd w:id="17"/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«Выплата пожизненного ежемесячного материального обеспечения заслуженным спортсменам и тренерам»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Агентством Республики Казахстан по делам спорта и физической культуры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ЦОН).</w:t>
      </w:r>
    </w:p>
    <w:bookmarkEnd w:id="19"/>
    <w:bookmarkStart w:name="z5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ЦОН – 20 (двадцать)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 выплата </w:t>
      </w:r>
      <w:r>
        <w:rPr>
          <w:rFonts w:ascii="Times New Roman"/>
          <w:b w:val="false"/>
          <w:i w:val="false"/>
          <w:color w:val="000000"/>
          <w:sz w:val="28"/>
        </w:rPr>
        <w:t>материального 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спортсменам и тренерам.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физическим лицам: спортсменам и тренерам, являющимся гражданами Республики Казахстан, входившим в состав сборных команд Республики Казахстан и (или) сборных команд СССР по олимпийским видам спорта и имеющим трудовой стаж не менее двадцати лет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ЦОНа – с понедельника по субботу с 9.00 до 20.00 часов без перерыва, кроме выходных и праздничных дней. Государственная услуга оказывается в порядке «электронной очереди» без ускоренного обслуживания, возможно бронирование электронной очереди посредством веб-портала «электронного правительства»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спортсменов: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удостоверенная копия трудовой книжки, либо любой из нижеперечисленных документов подтверждающих двадцатилетний стаж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с отметкой работодателя о дате и основании его прекращения;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актов работодателя, подтверждающая возникновение и прекращение трудовых отношений на основе заключения и прекращения трудового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ведомости выдачи заработной платы работникам;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послужной список (перечень сведений о работе, трудовой деятельности работника), подписанный работодателем, заверенный печатью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архивная справка, содержащая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протокола соревнований, подтверждающего звание чемпиона и (или) призера Олимпийских игр и (или) чемпиона мира по олимпийским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или приказ уполномоченного органа, подтверждающего звание спортсмена;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тренера: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удостоверенная копия трудовой книжки, либо любой из нижеперечисленных документов подтверждающих двадцатилетний стаж работы тренером: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с отметкой работодателя о дате и основании его прекращения;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актов работодателя, подтверждающая возникновение и прекращение трудовых отношений на основе заключения и прекращения трудового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ведомости выдачи заработной платы работникам;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послужной список (перечень сведений о работе, трудовой деятельности работника), подписанный работодателем, заверенный печатью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архивная справка, содержащая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подтверждающая, что он действительно является тренером спортсмена, завоевавшего звания чемпиона и (или) призера Олимпийских игр и (или) чемпиона мира по олимпийским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протокола соревнований, подтверждающего звания чемпиона и (или) призера Олимпийских игр и (или) чемпиона мира по олимпийским видам спорта спортсмена, которого он тренировал;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или приказ уполномоченного органа, подтверждающего звание тренера;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удостоверяющего личность услугополучателя, представителя услугополучателя, выписку из единого накопительного пенсионного фонда о перечисленных обязательных пенсионных взносах, сведения из Государственного фонда социального страхования о произведенных социальных отчислениях содержащиеся в государственных информационных системах, работник ЦОНа получает из соответствующих государственных информационных систем в форме электронных документов, удостоверенных электронной цифровой подписью (далее – ЭЦП)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ЦОНа сверяет подлинность оригиналов с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(в случае наличия)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(в случае наличия) услугополучателя, фамилии, имени, отчества (в случае наличия)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выдача готовых документов услугополучателю осуществляется его работником на основании расписки, при предъявлении удостоверения личности и доверенности (либо его представителя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в ней срок, ЦОН обеспечивает его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 настоящим стандартом государственной услуги, работник ЦОНа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1"/>
    <w:bookmarkStart w:name="z5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услугодателя, центров обслуживания населения и (или) их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услугодателя, ЦОНа и (или) их работников по вопросам оказания государственных услуг: жалоба подается на имя руководителя услугодателя по адресу, 010000, город Астана, «Дом министерств», ул. Орынбор, дом 8, 2 подъезд, кабинет 300, контактные телефоны: 8 (7172) 749892, 749900.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ЦОНа, жалоба подается на имя руководителя ЦОНа. Адреса и телефоны руководителей ЦОНов указаны на интернет-ресурсе: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услугодателя, ЦОНа можно получить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ЦОНа,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3"/>
    <w:bookmarkStart w:name="z6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через центры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</w:t>
      </w:r>
    </w:p>
    <w:bookmarkEnd w:id="24"/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работниками ЦОНа (при заполнении бумажного носителя),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www.sport.gov.kz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Информацию о порядке оказания государственной услуги можно получить по телефону услугодателя 8 (7172) 749922 либо в справочной службе по телефону единого контакт-центра по вопросам оказания государственных услуг: 1414.</w:t>
      </w:r>
    </w:p>
    <w:bookmarkEnd w:id="25"/>
    <w:bookmarkStart w:name="z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«Выплата пожизненного ежемесячного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материального обеспечения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заслуженным спортсменам и тренерам»</w:t>
      </w:r>
    </w:p>
    <w:bookmarkEnd w:id="26"/>
    <w:bookmarkStart w:name="z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фамилия, имя, отчество (в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наличия) руководителя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физической культуре и спорту)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(в случае наличия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заявителя)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адресу:________________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ИИН заявителя _________________________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 выплату пожизненного ежемесячного материального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выплатить мне пожизненное ежемесячное материальное обеспечение в связи с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(указывается причина)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Причитающуюся мне сумму прошу перечислить (указывается название банка, МФО банка, номер лицевого счета заявителя или его адрес в случае почтового перевода денег).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_________________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 содержащихся в информационных системах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 20 __ г.</w:t>
      </w:r>
    </w:p>
    <w:bookmarkStart w:name="z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«Выплата пожизненного ежемесячного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материального обеспечения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заслуженным спортсменам и тренерам»</w:t>
      </w:r>
    </w:p>
    <w:bookmarkEnd w:id="28"/>
    <w:bookmarkStart w:name="z7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(ФИО, либо наименование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 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экз.,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 (работника ЦОН)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Исп. ФИО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ФИО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 20 __ г.</w:t>
      </w:r>
    </w:p>
    <w:bookmarkStart w:name="z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 № 118 </w:t>
      </w:r>
    </w:p>
    <w:bookmarkEnd w:id="30"/>
    <w:bookmarkStart w:name="z7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спортивных званий и категорий: почетное звание</w:t>
      </w:r>
      <w:r>
        <w:br/>
      </w:r>
      <w:r>
        <w:rPr>
          <w:rFonts w:ascii="Times New Roman"/>
          <w:b/>
          <w:i w:val="false"/>
          <w:color w:val="000000"/>
        </w:rPr>
        <w:t>
«Заслуженный тренер Республики Казахстан», почетное звание</w:t>
      </w:r>
      <w:r>
        <w:br/>
      </w:r>
      <w:r>
        <w:rPr>
          <w:rFonts w:ascii="Times New Roman"/>
          <w:b/>
          <w:i w:val="false"/>
          <w:color w:val="000000"/>
        </w:rPr>
        <w:t>
«Заслуженный мастер спорта Республики Казахстан», мастер спорта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международного класса, мастер спорта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тренер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высшей категории, инструктор-спортсмен высшего</w:t>
      </w:r>
      <w:r>
        <w:br/>
      </w:r>
      <w:r>
        <w:rPr>
          <w:rFonts w:ascii="Times New Roman"/>
          <w:b/>
          <w:i w:val="false"/>
          <w:color w:val="000000"/>
        </w:rPr>
        <w:t>
уровня квалификации высшей категории, методист высшего и</w:t>
      </w:r>
      <w:r>
        <w:br/>
      </w:r>
      <w:r>
        <w:rPr>
          <w:rFonts w:ascii="Times New Roman"/>
          <w:b/>
          <w:i w:val="false"/>
          <w:color w:val="000000"/>
        </w:rPr>
        <w:t>
среднего уровня квалификации высшей категории, национальный</w:t>
      </w:r>
      <w:r>
        <w:br/>
      </w:r>
      <w:r>
        <w:rPr>
          <w:rFonts w:ascii="Times New Roman"/>
          <w:b/>
          <w:i w:val="false"/>
          <w:color w:val="000000"/>
        </w:rPr>
        <w:t>
судья по спорту высшей категории, национальный судья по спорту»</w:t>
      </w:r>
    </w:p>
    <w:bookmarkEnd w:id="31"/>
    <w:bookmarkStart w:name="z7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2"/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«Присвоение спортивных званий и категорий: почетное звание «Заслуженный тренер Республики Казахстан», почетное звание «Заслуженный мастер спорта Республики Казахстан», мастер спорта Республики Казахстан международного класса, мастер спорта Республики Казахстан, тренер высшего и среднего уровня квалификации высшей категории, инструктор-спортсмен высшего уровня квалификации высшей категории, методист высшего и среднего уровня квалификации высшей категории, национальный судья по спорту высшей категории, национальный судья по спорту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Агентством Республики Казахстан по делам спорта и физической культуры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ЦОН).</w:t>
      </w:r>
    </w:p>
    <w:bookmarkEnd w:id="33"/>
    <w:bookmarkStart w:name="z7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4"/>
    <w:bookmarkStart w:name="z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ЦОН – 30 (тридцать)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документов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 удостоверение о присвоении почетного и (или) спортивного звания, удостоверение о присвоении категории тренерам, методистам, инструкторам-спортсменам, удостоверение о присвоении судейской категории по спорту или копия приказа о присвоении почетного и (или) спортивного звания, категорий.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ЦОНа – с понедельника по субботу с 9.00 до 20.00 часов без перерыва, кроме выходных и праздничных дней. Государственная услуга оказывается в порядке «электронной очереди» без ускоренного обслуживания, возможно бронирование электронной очереди посредством веб-портала «электронного правительства»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о присвоении почетного звания «Заслуженный тренер Республики Казахстан», «Заслуженный мастер спорта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соревнований, заверенные печатью и подписью руководителя республиканской федерации по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 цветные фотографии размером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спортсмены, являющиеся чемпионами и призерами Олимпийских, Паралимпийских и Сурдлимпийских игр, для получения почетного звания «Заслуженный мастер спорта Республики Казахстан» и тренера, подготовившие данных спортсменов, для получения почетного звания «Заслуженный тренер Республики Казахстан» документы не представляют.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физической культуры и спорта в течение пятнадцати календарных дней со дня завершения Олимпийских, Паралимпийских и Сурдлимпийских игр издает приказ о присвоении почетного звания.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удостоверения или копии приказа о присвоении почетного звания «Заслуженный мастер спорта Республики Казахстан», «Заслуженный тренер Республики Казахстан» необходимо обратиться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государственной услуги о присвоении спортивного звания «Мастер спорта международного класса Республики Казахстан», «Мастер спорта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соревнований, заверенные печатью и подписью руководителя республиканской федерации по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 цветные фотографии размером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государственной услуги о присвоении (и/или подтверждении) категорий «Тренер высшего уровня квалификации высшей категории», «Тренер среднего уровня квалификации высшей категории»: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письмо-ходатайство местного исполнительного органа по вопросам физической культуры и спорта области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диплома о профессиональном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 или трудового договора с отметкой работодателя о дате и основании его прекращения, или выписка из актов работодателя, подтверждающих возникновение и прекращение трудовых отношений на основе заключения и прекращения трудового договора, или архивная справка, содержащая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подготовке спортсменов тренером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(за исключением присвоения категории «Тренер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соревнований, заверенные печатью и подписью руководителя республиканской федерации по виду спорта (за исключением присвоения квалификационной категории «Тренер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получения государственной услуги о присвоении (и/или подтверждении) категорий «Методист высшего уровня квалификации высшей категории», «Методист среднего уровня квалификации высшей категории»: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письмо-ходатайство местного исполнительного органа по вопросам физической культуры и спорта области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диплома о профессиональном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 или трудового договора с отметкой работодателя о дате и основании его прекращения, или выписка из актов работодателя, подтверждающих возникновение и прекращение трудовых отношений на основе заключения и прекращения трудового договора, или архивная справка, содержащая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получения государственной услуги о присвоении (и/или подтверждения) категории «Инструктор-спортсмен высшего уровня квалификации высшей категории»: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письмо-ходатайство местного исполнительного органа по вопросам физической культуры и спорта области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 или трудового договора с отметкой работодателя о дате и основании его прекращения, или выписка из актов работодателя, подтверждающих возникновение и прекращение трудовых отношений на основе заключения и прекращения трудового договора, или архивная справка, содержащая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ходатайство, заверенное печатью республиканской федерации по виду спорта о присвоении категории с указанием достижений спортсмена за последние 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получения государственной услуги о присвоении судейской категорий «Национальный судья по спорту высшей категории», «Национальный судья по спорту»: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прохождении республиканского семинара судей, проводимого коллегией судей республиканской федерации по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соревнований, заверенные печатью и подписью руководителя республиканской федерации по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 цветные фотографии размером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утери удостоверения о присвоении почетного и (или) спортивного звания, удостоверения о присвоении категории тренерам, методистам, инструкторам-спортсменам, удостоверения о присвоении судейской категории по спорту услугополучатель в ЦОНе должен заполнить форму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удостоверяющего личность услугополучателя, представителя услугополучателя, содержащиеся в государственных информационных системах, работник ЦОНа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ЦОНа сверяет подлинность оригиналов с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(в случае наличия)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(в случае наличия) услугополучателя, фамилии, имени, отчества (в случае наличия)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выдача готовых документов услугополучателю осуществляется его работником на основании расписки, при предъявлении удостоверения личности и доверенности (либо его представителя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в ней срок, ЦОН обеспечивает его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ЦОН за получением готовых документов по истечению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 настоящим стандартом государственной услуги, работник ЦОНа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5"/>
    <w:bookmarkStart w:name="z8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услугодателя, центров обслуживания населения и (или) их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36"/>
    <w:bookmarkStart w:name="z8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услугодателя, ЦОНа и (или) их работников по вопросам оказания государственных услуг: жалоба подается на имя руководителя услугодателя по адресу, 010000, город Астана, «Дом министерств», ул. Орынбор, дом 8, 2 подъезд, кабинет 300, контактные телефоны: 8 (7172) 749892, 749900.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ЦОНа, жалоба подается на имя руководителя ЦОНа. Адреса и телефоны руководителей ЦОНов указаны на интернет-ресурсе: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услугодателя, ЦОНа можно получить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ЦОНа,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37"/>
    <w:bookmarkStart w:name="z8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через центры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</w:t>
      </w:r>
    </w:p>
    <w:bookmarkEnd w:id="38"/>
    <w:bookmarkStart w:name="z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Услугополучателям, у которых по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работниками ЦОНа (при заполнении бумажного носителя),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www.sport.gov.kz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Информацию о порядке оказания государственной услуги можно получить по телефону услугодателя 8 (7172) 749929, 749930 либо в справочной службе по телефону единого контакт-центра по вопросам оказания государственных услуг: 1414.</w:t>
      </w:r>
    </w:p>
    <w:bookmarkEnd w:id="39"/>
    <w:bookmarkStart w:name="z9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званий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категорий: почетное звание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тренер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Казахстан», почетное звание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мастер спорта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Казахстан», мастер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международного класса, мастер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высшей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инструктор-спортсмен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 высшей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методист высшего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уровня квалификации высшей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национальный судья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спорту высшей категории,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судья по спорту»   </w:t>
      </w:r>
    </w:p>
    <w:bookmarkEnd w:id="40"/>
    <w:bookmarkStart w:name="z9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Председателю ________________________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ведомства или местного исполнительного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физической культуре и спорту)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(вид 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 рождения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Спортивное звание ____________, почетное звание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работы, занимаемая должность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тренерско-преподавательской работы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вопрос присвоения мне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присвоения почетного и (или) спортивного звания считаю следующие результаты: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 20 __ г.  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использования сведений, составляющих охраняемую законом тайну, содержащихся в информационных системах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 20 __ г.</w:t>
      </w:r>
    </w:p>
    <w:bookmarkStart w:name="z9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званий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категорий: почетное звание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тренер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Казахстан», почетное звание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мастер спорта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Казахстан», мастер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международного класса, мастер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высшей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инструктор-спортсмен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 высшей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методист высшего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уровня квалификации высшей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национальный судья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спорту высшей категории,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судья по спорту»   </w:t>
      </w:r>
    </w:p>
    <w:bookmarkEnd w:id="42"/>
    <w:bookmarkStart w:name="z9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9"/>
        <w:gridCol w:w="4885"/>
        <w:gridCol w:w="4106"/>
      </w:tblGrid>
      <w:tr>
        <w:trPr>
          <w:trHeight w:val="30" w:hRule="atLeast"/>
        </w:trPr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ПРЕДСТАВЛЕНИЕ</w:t>
            </w:r>
          </w:p>
        </w:tc>
        <w:tc>
          <w:tcPr>
            <w:tcW w:w="4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4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фото</w:t>
            </w:r>
          </w:p>
        </w:tc>
      </w:tr>
      <w:tr>
        <w:trPr>
          <w:trHeight w:val="30" w:hRule="atLeast"/>
        </w:trPr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языках)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Представляющий 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(область, город)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</w:t>
            </w:r>
          </w:p>
        </w:tc>
      </w:tr>
      <w:tr>
        <w:trPr>
          <w:trHeight w:val="30" w:hRule="atLeast"/>
        </w:trPr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занятий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</w:tr>
      <w:tr>
        <w:trPr>
          <w:trHeight w:val="30" w:hRule="atLeast"/>
        </w:trPr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 подтверждения</w:t>
            </w:r>
          </w:p>
        </w:tc>
      </w:tr>
      <w:tr>
        <w:trPr>
          <w:trHeight w:val="30" w:hRule="atLeast"/>
        </w:trPr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наличия) тренера,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подготовившего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категория</w:t>
            </w:r>
          </w:p>
        </w:tc>
      </w:tr>
      <w:tr>
        <w:trPr>
          <w:trHeight w:val="30" w:hRule="atLeast"/>
        </w:trPr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виду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 _____ 20 _ г.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(область, город)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 ________ 20 _ г.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Дирекция штатных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команд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 резерва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 ___ 20 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поступления на рассмотрение комиссии: «__» _____ 20 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9"/>
        <w:gridCol w:w="3500"/>
        <w:gridCol w:w="3500"/>
        <w:gridCol w:w="35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(нормативы)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(число, месяц, год)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соревнований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судьи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наличия) судьи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 категория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секретарь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6"/>
        <w:gridCol w:w="4668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присвоении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(фамилия,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наличия)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 и отметка о нарушениях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отправки «___» ___________ 20 ___ год</w:t>
            </w:r>
          </w:p>
        </w:tc>
      </w:tr>
    </w:tbl>
    <w:bookmarkStart w:name="z9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званий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категорий: почетное звание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тренер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Казахстан», почетное звание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мастер спорта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Казахстан», мастер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международного класса, мастер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высшей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инструктор-спортсмен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 высшей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методист высшего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уровня квалификации высшей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национальный судья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спорту высшей категории,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судья по спорту»   </w:t>
      </w:r>
    </w:p>
    <w:bookmarkEnd w:id="44"/>
    <w:bookmarkStart w:name="z9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8"/>
        <w:gridCol w:w="5908"/>
        <w:gridCol w:w="3344"/>
      </w:tblGrid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ПРЕДСТАВЛЕНИЕ</w:t>
            </w:r>
          </w:p>
        </w:tc>
        <w:tc>
          <w:tcPr>
            <w:tcW w:w="5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фото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4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языках)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Представляющий 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(область, город)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занятий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 подтверждения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наличия) тренера,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подготовившего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категория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физкультурная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 _____ 20 _ г.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(область, город)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 _______ 20 _ г.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Республики Казахстан по виду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«_» ___ 20 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поступления на рассмотрение комиссии: «__» _____ 20 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9"/>
        <w:gridCol w:w="3500"/>
        <w:gridCol w:w="3500"/>
        <w:gridCol w:w="35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(нормативы)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(число, месяц, год)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соревнований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судьи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наличия) судьи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 категория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секретарь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6"/>
        <w:gridCol w:w="4668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присвоении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(фамилия,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наличия)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 и отметка о нарушениях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отправки «___» ___________ 20 ___ год</w:t>
            </w:r>
          </w:p>
        </w:tc>
      </w:tr>
    </w:tbl>
    <w:bookmarkStart w:name="z9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званий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категорий: почетное звание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тренер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Казахстан», почетное звание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мастер спорта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Казахстан», мастер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международного класса, мастер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высшей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инструктор-спортсмен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 высшей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методист высшего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уровня квалификации высшей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национальный судья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спорту высшей категории,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судья по спорту»   </w:t>
      </w:r>
    </w:p>
    <w:bookmarkEnd w:id="46"/>
    <w:bookmarkStart w:name="z9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Председателю _______________________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ведомства или местного исполнительного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физической культуре и спорту)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(вид 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почетное звание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работы, занимаемая должность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тренерско-преподавательской работы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вопрос присвоения мне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присвоения квалификационной категории считаю следующие результаты работы: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Правилами присвоения квалификационных категорий тренерам, методистам ознакомлен (а)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__________ 20 __ г.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_____________ 20 __ г.</w:t>
      </w:r>
    </w:p>
    <w:bookmarkStart w:name="z10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званий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категорий: почетное звание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тренер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Казахстан», почетное звание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мастер спорта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Казахстан», мастер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международного класса, мастер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высшей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инструктор-спортсмен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 высшей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методист высшего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уровня квалификации высшей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национальный судья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спорту высшей категории,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судья по спорту»   </w:t>
      </w:r>
    </w:p>
    <w:bookmarkEnd w:id="48"/>
    <w:bookmarkStart w:name="z10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 подготовке спортсменов тренером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(в случае наличия))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1638"/>
        <w:gridCol w:w="1632"/>
        <w:gridCol w:w="1632"/>
        <w:gridCol w:w="1632"/>
        <w:gridCol w:w="1633"/>
        <w:gridCol w:w="1644"/>
        <w:gridCol w:w="1633"/>
      </w:tblGrid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спортсменом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(передан)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физической культуре и спорту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(города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столицы)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</w:p>
    <w:bookmarkStart w:name="z10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званий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категорий: почетное звание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тренер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Казахстан», почетное звание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мастер спорта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Казахстан», мастер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международного класса, мастер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высшей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инструктор-спортсмен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 высшей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методист высшего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уровня квалификации высшей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национальный судья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спорту высшей категории,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судья по спорту»   </w:t>
      </w:r>
    </w:p>
    <w:bookmarkEnd w:id="50"/>
    <w:bookmarkStart w:name="z10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Председателю ________________________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ведомства или местного исполнительного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физической культуре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спорту)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 (в случае наличия))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по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(звание)                            (вид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 города/область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(место подачи представления на спортивное 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восстановить удостоверение присвоенного мне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(указать примерный год присвоения)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связи с утерей.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 20 __ г.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(личная подпись)</w:t>
      </w:r>
    </w:p>
    <w:bookmarkStart w:name="z1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званий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категорий: почетное звание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тренер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Казахстан», почетное звание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«Заслуженный мастер спорта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Казахстан», мастер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международного класса, мастер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квалификации высшей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инструктор-спортсмен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 высшей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методист высшего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уровня квалификации высшей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национальный судья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спорту высшей категории,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судья по спорту»   </w:t>
      </w:r>
    </w:p>
    <w:bookmarkEnd w:id="52"/>
    <w:bookmarkStart w:name="z10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(ФИО, либо наименование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услугополучателя)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 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экз.,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 (работника ЦОН)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Исп. ФИО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ФИО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 20 __ г.</w:t>
      </w:r>
    </w:p>
    <w:bookmarkStart w:name="z10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 № 118 </w:t>
      </w:r>
    </w:p>
    <w:bookmarkEnd w:id="54"/>
    <w:bookmarkStart w:name="z10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«Присвоение спортивных</w:t>
      </w:r>
      <w:r>
        <w:br/>
      </w:r>
      <w:r>
        <w:rPr>
          <w:rFonts w:ascii="Times New Roman"/>
          <w:b/>
          <w:i w:val="false"/>
          <w:color w:val="000000"/>
        </w:rPr>
        <w:t>
разрядов и категорий: кандидат в мастера спорта, первый</w:t>
      </w:r>
      <w:r>
        <w:br/>
      </w:r>
      <w:r>
        <w:rPr>
          <w:rFonts w:ascii="Times New Roman"/>
          <w:b/>
          <w:i w:val="false"/>
          <w:color w:val="000000"/>
        </w:rPr>
        <w:t>
спортивный разряд, тренер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первой категории, инструктор-спортсмен высшего</w:t>
      </w:r>
      <w:r>
        <w:br/>
      </w:r>
      <w:r>
        <w:rPr>
          <w:rFonts w:ascii="Times New Roman"/>
          <w:b/>
          <w:i w:val="false"/>
          <w:color w:val="000000"/>
        </w:rPr>
        <w:t>
уровня квалификации первой категории, методист высшего и</w:t>
      </w:r>
      <w:r>
        <w:br/>
      </w:r>
      <w:r>
        <w:rPr>
          <w:rFonts w:ascii="Times New Roman"/>
          <w:b/>
          <w:i w:val="false"/>
          <w:color w:val="000000"/>
        </w:rPr>
        <w:t>
среднего уровня квалификации первой категории, судья по спорту</w:t>
      </w:r>
      <w:r>
        <w:br/>
      </w:r>
      <w:r>
        <w:rPr>
          <w:rFonts w:ascii="Times New Roman"/>
          <w:b/>
          <w:i w:val="false"/>
          <w:color w:val="000000"/>
        </w:rPr>
        <w:t>
первой категории»</w:t>
      </w:r>
    </w:p>
    <w:bookmarkEnd w:id="55"/>
    <w:bookmarkStart w:name="z10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6"/>
    <w:bookmarkStart w:name="z1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по вопросам физической культуры и спорта области (города республиканского значения, столицы)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ЦОН).</w:t>
      </w:r>
    </w:p>
    <w:bookmarkEnd w:id="57"/>
    <w:bookmarkStart w:name="z11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8"/>
    <w:bookmarkStart w:name="z11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ЦОН –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документов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 выписка из приказа о присвоении спортивного звания, о присвоении категории тренерам, методистам, инструкторам-спортсменам, о присвоении судейской категории по 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ЦОНа – с понедельника по субботу с 9.00 до 20.00 часов без перерыва, кроме выходных и праздничных дней. Государственная услуга оказывается в порядке «электронной очереди» без ускоренного обслуживания, возможно бронирование электронной очереди посредством веб-портала «электронного правительства»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о присвоении спортивного звания «Кандидат в мастера 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соревнований, заверенные печатью областной федерации по виду спорта и (или) соревнований областного, городского, районного значения, заверенные печатью областной федерации по виду спорта, при отсутствии областной федерации по виду спорта, заверенные печатью областного, городского, районного исполнительного органа по физической культуре и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 цветные фотографии размером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государственной услуги о присвоении (и/или подтверждении) спортивного разряда «Спортсмен 1 разряда»: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соревнований, заверенные печатью районных (городских) федераций по виду спорта, при отсутствии районных (городских) федераций по виду спорта заверенные печатью районных, городских исполнительных органов по физической культуре и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 цветные фотографии размером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государственной услуги о присвоении (и/или подтверждении) категорий «Тренер высшего уровня квалификации первой категории», «Тренер среднего уровня квалификации первой категории», «Тренер высшего уровня квалификации без категории», и «Тренер среднего уровня квалификации без категории»: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диплома о профессиональном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 или трудового договора с отметкой работодателя о дате и основании его прекращения или выписка из актов работодателя, подтверждающих возникновение и прекращение трудовых отношений на основе заключения и прекращения трудового договора, или архивная справка, содержащая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установленной формы о подготовке спортсменов тренером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(за исключением присвоения категории «Тренер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республиканских соревнований, заверенные печатью республиканской федерации по виду спорта и (или) соревнований областного, городского, районного значения, заверенные областной федерацией по виду спорта, при отсутствии областной федерации, заверенные печатью областного, городского, районного исполнительного органа по физической культуре и спорту (за исключением присвоения квалификационной категории «Тренер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получения государственной услуги о присвоении (и/или подтверждении) категорий «Методист высшего уровня квалификации первой категории» и «Методист среднего уровня квалификации первой категории»: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диплома о профессиональном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 или трудового договора с отметкой работодателя о дате и основании его прекращения или выписка из актов работодателя, подтверждающих возникновение и прекращение трудовых отношений на основе заключения и прекращения трудового договора, или архивная справка, содержащая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получения государственной услуги о присвоении (и/или подтверждении) категории «Инструктор-спортсмен высшего уровня квалификации первой категории»: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 или трудового договора с отметкой работодателя о дате и основании его прекращения или выписка из актов работодателя, подтверждающих возникновение и прекращение трудовых отношений на основе заключения и прекращения трудового договора, архивная справка, содержащая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ходатайство, заверенное печатью областной федерации по виду спорта о присвоении категории, при отсутствии областной федерации по виду спорта, заверенное печатью организации, в которой инструктор-спортсмен числится;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получения государственной услуги о присвоении судейской категории «Судья по спорту первой категории»: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прохождение курса судейской практики в соответствии с требованиями спортивной классификации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 цветные фотографии размером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утери удостоверения о присвоении спортивного звания, удостоверения о присвоении категории тренерам, методистам, инструкторам, удостоверения о присвоении судейской категории по спорту услугополучатель в ЦОНе должен заполнить форму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удостоверяющего личность услугополучателя, удостоверяющего личность уполномоченного представителя физического лица и документ, содержащиеся в государственных информационных системах, работник ЦОНа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ЦОНа сверяет подлинность оригиналов с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выдача готовых документов услугополучателю осуществляется его работником на основании расписки, при предъявлении удостоверения личности и доверенности (либо его представителя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в ней срок, ЦОН обеспечивает его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 настоящим стандартом государственной услуги, работник ЦОНа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59"/>
    <w:bookmarkStart w:name="z12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услугодателя, центров обслуживания населения и (или) их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60"/>
    <w:bookmarkStart w:name="z12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услугодателя, ЦОНа и (или) их работников по вопросам оказания государственных услуг: жалоба подается на имя руководителя услугодателя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ЦОНа, жалоба подается на имя руководителя ЦОНа. Адреса и телефоны руководителей ЦОНов указаны на интернет-ресурсе: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услугодателя, ЦОНа можно получить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ЦОНа,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61"/>
    <w:bookmarkStart w:name="z12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через центры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</w:t>
      </w:r>
    </w:p>
    <w:bookmarkEnd w:id="62"/>
    <w:bookmarkStart w:name="z12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возможность личной явки в ЦОН, прием документов, необходимых для оказания государственной услуги, производится работниками ЦОНа (при заполнении бумажного носителя),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Агентства Республики Казахстан по делам спорта и физической культуры – www.sport.gov.kz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Информацию о порядке оказания государственной услуги можно получить по телефонам, которые указаны на интернерт-ресурсе услугодателя либо в справочной службе по телефону единого контакт-центра по вопросам оказания государственных услуг: 1414.</w:t>
      </w:r>
    </w:p>
    <w:bookmarkEnd w:id="63"/>
    <w:bookmarkStart w:name="z12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категорий: кандидат в мастера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спорта, первый спортивный разряд,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 уровня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инструктор-спортсмен высшего уровня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методист высшего и среднего уровня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 первой категории»  </w:t>
      </w:r>
    </w:p>
    <w:bookmarkEnd w:id="64"/>
    <w:bookmarkStart w:name="z12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8"/>
        <w:gridCol w:w="2289"/>
        <w:gridCol w:w="4103"/>
      </w:tblGrid>
      <w:tr>
        <w:trPr>
          <w:trHeight w:val="465" w:hRule="atLeast"/>
        </w:trPr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ПРЕДСТАВЛЕНИЕ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4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фото</w:t>
            </w:r>
          </w:p>
        </w:tc>
      </w:tr>
      <w:tr>
        <w:trPr>
          <w:trHeight w:val="465" w:hRule="atLeast"/>
        </w:trPr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(в случае наличия) ( заполняется на государственном и русском языках)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Представляющий регион (область, город)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</w:t>
            </w:r>
          </w:p>
        </w:tc>
      </w:tr>
      <w:tr>
        <w:trPr>
          <w:trHeight w:val="30" w:hRule="atLeast"/>
        </w:trPr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занятий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</w:tr>
      <w:tr>
        <w:trPr>
          <w:trHeight w:val="30" w:hRule="atLeast"/>
        </w:trPr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 подтверждения</w:t>
            </w:r>
          </w:p>
        </w:tc>
      </w:tr>
      <w:tr>
        <w:trPr>
          <w:trHeight w:val="30" w:hRule="atLeast"/>
        </w:trPr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(в случае наличия) тренера, подготовившего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категория</w:t>
            </w:r>
          </w:p>
        </w:tc>
      </w:tr>
      <w:tr>
        <w:trPr>
          <w:trHeight w:val="30" w:hRule="atLeast"/>
        </w:trPr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 _______ 20 __ г.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(область, город)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«__»___ 20_ г.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федерации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спорта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виду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 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«__»___ 20_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на рассмотрение комиссии: «___» ______ 20 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9"/>
        <w:gridCol w:w="3250"/>
        <w:gridCol w:w="3250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(нормативы)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 (число, месяц, год)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соревнований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 соревнования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судьи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(в случае наличия) судьи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 категория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секретарь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4333"/>
        <w:gridCol w:w="4334"/>
      </w:tblGrid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присвоении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(фамилия,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наличия))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 и отметка о нарушениях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отправки «___» ___________ 20 ___ год</w:t>
            </w:r>
          </w:p>
        </w:tc>
      </w:tr>
    </w:tbl>
    <w:bookmarkStart w:name="z13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категорий: кандидат в мастера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спорта, первый спортивный разряд,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 уровня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инструктор-спортсмен высшего уровня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методист высшего и среднего уровня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 первой категории»  </w:t>
      </w:r>
    </w:p>
    <w:bookmarkEnd w:id="66"/>
    <w:bookmarkStart w:name="z13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_____________________________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местного исполнительного органа по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культуре и спорту)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почетное звание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занимаемая должность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тренерско-преподавательской работы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рассмотреть вопрос присвоения мне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Основанием для присвоения квалификационной категории считаю следующие результаты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Правилами присвоения квалификационных категорий тренерам, методистам, инструкторам ознакомлен (а)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 20 __ г.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 содержащихся в информационных системах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 20 __ г.</w:t>
      </w:r>
    </w:p>
    <w:bookmarkStart w:name="z13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категорий: кандидат в мастера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спорта, первый спортивный разряд,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 уровня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инструктор-спортсмен высшего уровня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методист высшего и среднего уровня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 первой категории»  </w:t>
      </w:r>
    </w:p>
    <w:bookmarkEnd w:id="68"/>
    <w:bookmarkStart w:name="z13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 подготовке спортсменов тренером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 (в случае наличия))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1628"/>
        <w:gridCol w:w="1622"/>
        <w:gridCol w:w="1622"/>
        <w:gridCol w:w="1622"/>
        <w:gridCol w:w="1622"/>
        <w:gridCol w:w="1635"/>
        <w:gridCol w:w="1623"/>
      </w:tblGrid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(передан)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физической культуре и спорту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(республиканского значения, столицы)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«____» __________ г.</w:t>
      </w:r>
    </w:p>
    <w:bookmarkStart w:name="z13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категорий: кандидат в мастера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спорта, первый спортивный разряд,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 уровня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инструктор-спортсмен высшего уровня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методист высшего и среднего уровня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 первой категории» </w:t>
      </w:r>
    </w:p>
    <w:bookmarkEnd w:id="70"/>
    <w:bookmarkStart w:name="z13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Председателю _______________________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ведомства или местного исполнительного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физической культуре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спорту)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по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(звание)                               (вид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 города/область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(место подачи представления на спортивное 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восстановить удостоверение присвоенного мне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(указать примерный год присвоения)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связи с утерей.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 20 __ г.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(личная подпись)</w:t>
      </w:r>
    </w:p>
    <w:bookmarkStart w:name="z13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категорий: кандидат в мастера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спорта, первый спортивный разряд,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 уровня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инструктор-спортсмен высшего уровня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методист высшего и среднего уровня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 первой категории»  </w:t>
      </w:r>
    </w:p>
    <w:bookmarkEnd w:id="72"/>
    <w:bookmarkStart w:name="z13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(ФИО, либо наименование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услугополучателя)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экз.,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ФИО (работника ЦОН)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Исп. ФИО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ФИО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 20 __ г.</w:t>
      </w:r>
    </w:p>
    <w:bookmarkStart w:name="z13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 № 118 </w:t>
      </w:r>
    </w:p>
    <w:bookmarkEnd w:id="74"/>
    <w:bookmarkStart w:name="z13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«Присвоение спортивных</w:t>
      </w:r>
      <w:r>
        <w:br/>
      </w:r>
      <w:r>
        <w:rPr>
          <w:rFonts w:ascii="Times New Roman"/>
          <w:b/>
          <w:i w:val="false"/>
          <w:color w:val="000000"/>
        </w:rPr>
        <w:t>
разрядов и категорий: второй и третий, первый, второй и третий</w:t>
      </w:r>
      <w:r>
        <w:br/>
      </w:r>
      <w:r>
        <w:rPr>
          <w:rFonts w:ascii="Times New Roman"/>
          <w:b/>
          <w:i w:val="false"/>
          <w:color w:val="000000"/>
        </w:rPr>
        <w:t>
юношеские, тренер высшего и среднего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второй категории, методист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второй категории, судья по спорту»</w:t>
      </w:r>
    </w:p>
    <w:bookmarkEnd w:id="75"/>
    <w:bookmarkStart w:name="z14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6"/>
    <w:bookmarkStart w:name="z14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по вопросам физической культуры и спорта района, города областного значения, города республиканского значения и столицы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ЦОН).</w:t>
      </w:r>
    </w:p>
    <w:bookmarkEnd w:id="77"/>
    <w:bookmarkStart w:name="z14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8"/>
    <w:bookmarkStart w:name="z14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ЦОН – 30 (тридцать)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документов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 выписка из приказа о присвоении спортивного звания, разряда спортсменам, о присвоении категории тренерам, методистам, инструкторам-спортсменам, о присвоении судейской категории по 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ЦОНа – с понедельника по субботу с 9.00 до 20.00 часов без перерыва, кроме выходных и праздничных дней. Государственная услуга оказывается в порядке «электронной очереди» без ускоренного обслуживания, возможно бронирование электронной очереди посредством веб-портала «электронного правительства»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о присвоении спортивных разрядов: «Спортсмен 2 разряда», «Спортсмен 3 разряда», «Спортсмен 1 юношеского разряда», «Спортсмен 2 юношеского разряда», «Спортсмен 3 юношеского разряда»: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ходатайство, заверенное подписью и печатью первичной спортивной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областных и (или) городских соревнований, заверенные печатью областной федерации по виду спорта, при отсутствии областной федерации по виду спорта, соревнований, заверенные печатью областного исполнительного органа по физической культуре и спорту или районных соревнований, заверенные печатью районных, городских исполнительных органов по физической культуре и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государственной услуги о присвоении (и/или подтверждении) категорий «Тренер высшего уровня квалификации второй категории», «Тренер среднего уровня квалификации второй категории»: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диплома о профессиональном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 или трудового договора с отметкой работодателя о дате и основании его прекращения, или выписка из актов работодателя, подтверждающих возникновение и прекращение трудовых отношений на основе заключения и прекращения трудового договора, или архивная справка, содержащая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подготовке спортсменов тренером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(за исключением присвоения категории «Тренер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соревнований, заверенные печатью областной федерации по виду спорта, при отсутствии областной федерации по виду спорта, заверенные печатью областного исполнительного органа по физической культуре и спорту (за исключением присвоения квалификационной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государственной услуги о присвоении (и/или подтверждении) категории «Методист высшего уровня квалификации второй категории», «Методист среднего уровня квалификации второй категории»: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диплома о профессиональном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 или трудового договора с отметкой работодателя о дате и основании его прекращения, или выписка из актов работодателя, подтверждающих возникновение и прекращение трудовых отношений на основе заключения и прекращения трудового договора, или архивная справка, содержащая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получения государственной услуги о присвоении (и/или подтверждении) категории «Инструктор-спортсмен высшего уровня квалификации второй категории»: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 или трудового договора с отметкой работодателя о дате и основании его прекращения, или выписка из актов работодателя, подтверждающих возникновение и прекращение трудовых отношений на основе заключения и прекращения трудового договора, или архивная справка, содержащая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ходатайство, заверенное печатью областной федерации по виду спорта о присвоении категории, при отсутствии областной федерации по виду спорта, заверенное печатью организации в которой инструктор-спортсмен числится;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получения государственной услуги о присвоении судейской категории «Судья по спорту»: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услугодателя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опыт судейской практики (прохождение курсов, семинаров), в соответствии с требованиями спортивной классификации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уполномоченного представителя физического лица и документ, удостоверяющий полномочия на представительство – при обращении представителя услугополучателя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утери удостоверения о присвоении спортивного звания, удостоверения о присвоении категории тренерам, методистам, инструкторам, удостоверения о присвоении судейской категории по спорту услугополучатель в ЦОНе должен заполнить форму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удостоверяющего личность услугополучателя, представителя услугополучателя, содержащиеся в государственных информационных системах работник ЦОНа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ЦОНа сверяет подлинность оригиналов с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выдача готовых документов услугополучателю осуществляется его работником на основании расписки, при предъявлении удостоверения личности и доверенности (либо его представителя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в ней срок, ЦОН обеспечивает его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ЦОН за получением готовых документов по истечению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 настоящим стандартом государственной услуги, работник ЦОНа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79"/>
    <w:bookmarkStart w:name="z15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услугодателя, центров обслуживания населения и (или) их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80"/>
    <w:bookmarkStart w:name="z15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услугодателя, ЦОНа и (или) их работников по вопросам оказания государственных услуг: жалоба подается на имя руководителя услугодателя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ЦОНа, жалоба подается на имя руководителя ЦОНа. Адреса и телефоны руководителей ЦОНов указаны на интернет-ресурсе: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услугодателя, ЦОНа можно получить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ЦОНа,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1"/>
    <w:bookmarkStart w:name="z15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через центры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</w:t>
      </w:r>
    </w:p>
    <w:bookmarkEnd w:id="82"/>
    <w:bookmarkStart w:name="z15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работниками ЦОНа (при заполнении бумажного носителя),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Агентства Республики Казахстан по делам спорта и физической культуры – www.sport.gov.kz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Информацию о порядке оказания государственной услуги можно получить по телефонам, которые указаны на интернерт-ресурсе услугодателя либо в справочной службе по телефону единого контакт-центра по вопросам оказания государственных услуг: 1414. </w:t>
      </w:r>
    </w:p>
    <w:bookmarkEnd w:id="83"/>
    <w:bookmarkStart w:name="z16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 юношеские, тренер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 - 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спорту»          </w:t>
      </w:r>
    </w:p>
    <w:bookmarkEnd w:id="84"/>
    <w:bookmarkStart w:name="z16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_____________________________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местного исполнительного органа по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культуре и спорту)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почетное звание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занимаемая должность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тренерско-преподавательской работы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рассмотреть вопрос присвоения мне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Основанием для присвоения квалификационной категории считаю следующие результаты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Правилами присвоения квалификационных категорий тренерам, методистам, инструкторам ознакомлен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 20 __ г.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 содержащихся в информационных системах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 20 __ г.</w:t>
      </w:r>
    </w:p>
    <w:bookmarkStart w:name="z16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 юношеские, тренер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 - 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спорту»          </w:t>
      </w:r>
    </w:p>
    <w:bookmarkEnd w:id="86"/>
    <w:bookmarkStart w:name="z16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 подготовке спортсменов тренером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(в случае наличия))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1638"/>
        <w:gridCol w:w="1632"/>
        <w:gridCol w:w="1632"/>
        <w:gridCol w:w="1632"/>
        <w:gridCol w:w="1633"/>
        <w:gridCol w:w="1644"/>
        <w:gridCol w:w="1633"/>
      </w:tblGrid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отчетство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спортсменом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(передан)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физической культуре и спорту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(города республиканского значения, столицы)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«____» __________ г. </w:t>
      </w:r>
    </w:p>
    <w:bookmarkStart w:name="z16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 юношеские, тренер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 - 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спорту»          </w:t>
      </w:r>
    </w:p>
    <w:bookmarkEnd w:id="88"/>
    <w:bookmarkStart w:name="z16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________________________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ведомства или местного исполнительного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физической культуре и спорту)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 (в случае наличия))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по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(звание)                              (вид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 города/область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(место подачи представления на спортивное 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восстановить удостоверение присвоенного мне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(указать примерный год присвоения)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связи с утерей.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 20 __ г.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(личная подпись)</w:t>
      </w:r>
    </w:p>
    <w:bookmarkStart w:name="z16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 юношеские, тренер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 - 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спорту»         </w:t>
      </w:r>
    </w:p>
    <w:bookmarkEnd w:id="90"/>
    <w:bookmarkStart w:name="z16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(ФИО, либо наименование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услугополучателя)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экз.,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 (работника ЦОН)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Исп. ФИО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ФИО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 __ г.</w:t>
      </w:r>
    </w:p>
    <w:bookmarkStart w:name="z16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 № 118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Правительства РК от 19.12.2014 </w:t>
      </w:r>
      <w:r>
        <w:rPr>
          <w:rFonts w:ascii="Times New Roman"/>
          <w:b w:val="false"/>
          <w:i w:val="false"/>
          <w:color w:val="ff0000"/>
          <w:sz w:val="28"/>
        </w:rPr>
        <w:t>№ 1324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6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 № 118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Правительства РК от 15.04.2015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