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88e9" w14:textId="86f8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2014 года № 41</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01.04.2015 </w:t>
      </w:r>
      <w:r>
        <w:rPr>
          <w:rFonts w:ascii="Times New Roman"/>
          <w:b w:val="false"/>
          <w:i w:val="false"/>
          <w:color w:val="ff0000"/>
          <w:sz w:val="28"/>
        </w:rPr>
        <w:t>№ 171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в форме обмена нотами о внесении</w:t>
      </w:r>
      <w:r>
        <w:br/>
      </w:r>
      <w:r>
        <w:rPr>
          <w:rFonts w:ascii="Times New Roman"/>
          <w:b/>
          <w:i w:val="false"/>
          <w:color w:val="000000"/>
        </w:rPr>
        <w:t>
изменений и дополнений в Соглашение в форме обмена нотами между</w:t>
      </w:r>
      <w:r>
        <w:br/>
      </w:r>
      <w:r>
        <w:rPr>
          <w:rFonts w:ascii="Times New Roman"/>
          <w:b/>
          <w:i w:val="false"/>
          <w:color w:val="000000"/>
        </w:rPr>
        <w:t>
Правительством Республики Казахстан и Организацией</w:t>
      </w:r>
      <w:r>
        <w:br/>
      </w:r>
      <w:r>
        <w:rPr>
          <w:rFonts w:ascii="Times New Roman"/>
          <w:b/>
          <w:i w:val="false"/>
          <w:color w:val="000000"/>
        </w:rPr>
        <w:t>
Североатлантического Договора по вопросу железнодорожного</w:t>
      </w:r>
      <w:r>
        <w:br/>
      </w:r>
      <w:r>
        <w:rPr>
          <w:rFonts w:ascii="Times New Roman"/>
          <w:b/>
          <w:i w:val="false"/>
          <w:color w:val="000000"/>
        </w:rPr>
        <w:t>
транзита через территорию Республики Казахстан грузов для</w:t>
      </w:r>
      <w:r>
        <w:br/>
      </w:r>
      <w:r>
        <w:rPr>
          <w:rFonts w:ascii="Times New Roman"/>
          <w:b/>
          <w:i w:val="false"/>
          <w:color w:val="000000"/>
        </w:rPr>
        <w:t>
поддержки операции Международных Сил Содействия Безопасности</w:t>
      </w:r>
      <w:r>
        <w:br/>
      </w:r>
      <w:r>
        <w:rPr>
          <w:rFonts w:ascii="Times New Roman"/>
          <w:b/>
          <w:i w:val="false"/>
          <w:color w:val="000000"/>
        </w:rPr>
        <w:t>
(МССБ) на территории Исламской Республики Афганистан</w:t>
      </w:r>
    </w:p>
    <w:p>
      <w:pPr>
        <w:spacing w:after="0"/>
        <w:ind w:left="0"/>
        <w:jc w:val="both"/>
      </w:pPr>
      <w:r>
        <w:rPr>
          <w:rFonts w:ascii="Times New Roman"/>
          <w:b w:val="false"/>
          <w:i w:val="false"/>
          <w:color w:val="000000"/>
          <w:sz w:val="28"/>
        </w:rPr>
        <w:t>      Ратифицировать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Астане 29 декабря 2009 года и в Брюсселе 25 января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21 мая 2012 года</w:t>
      </w:r>
      <w:r>
        <w:br/>
      </w: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w:t>
      </w:r>
      <w:r>
        <w:rPr>
          <w:rFonts w:ascii="Times New Roman"/>
          <w:b/>
          <w:i w:val="false"/>
          <w:color w:val="000000"/>
          <w:sz w:val="28"/>
        </w:rPr>
        <w:t>Ваше Превосходительство,</w:t>
      </w:r>
    </w:p>
    <w:p>
      <w:pPr>
        <w:spacing w:after="0"/>
        <w:ind w:left="0"/>
        <w:jc w:val="both"/>
      </w:pPr>
      <w:r>
        <w:rPr>
          <w:rFonts w:ascii="Times New Roman"/>
          <w:b w:val="false"/>
          <w:i w:val="false"/>
          <w:color w:val="000000"/>
          <w:sz w:val="28"/>
        </w:rPr>
        <w:t>      В соответствии с пунктом 17 </w:t>
      </w:r>
      <w:r>
        <w:rPr>
          <w:rFonts w:ascii="Times New Roman"/>
          <w:b w:val="false"/>
          <w:i w:val="false"/>
          <w:color w:val="000000"/>
          <w:sz w:val="28"/>
        </w:rPr>
        <w:t>Соглашения</w:t>
      </w:r>
      <w:r>
        <w:rPr>
          <w:rFonts w:ascii="Times New Roman"/>
          <w:b w:val="false"/>
          <w:i w:val="false"/>
          <w:color w:val="000000"/>
          <w:sz w:val="28"/>
        </w:rPr>
        <w:t xml:space="preserve"> в форме обмена нотами между Правительством Республики Казахстан и НАТО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(далее - Соглашение), совершенного в г. Астане 29 декабря 2009 года и г. Брюсселе 25 января 2010 года,</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w:t>
      </w:r>
      <w:r>
        <w:br/>
      </w:r>
      <w:r>
        <w:rPr>
          <w:rFonts w:ascii="Times New Roman"/>
          <w:b w:val="false"/>
          <w:i w:val="false"/>
          <w:color w:val="000000"/>
          <w:sz w:val="28"/>
        </w:rPr>
        <w:t>
      1. Внести следующие изменения в Соглашение:</w:t>
      </w:r>
      <w:r>
        <w:br/>
      </w:r>
      <w:r>
        <w:rPr>
          <w:rFonts w:ascii="Times New Roman"/>
          <w:b w:val="false"/>
          <w:i w:val="false"/>
          <w:color w:val="000000"/>
          <w:sz w:val="28"/>
        </w:rPr>
        <w:t>
      в пункте 1:</w:t>
      </w:r>
      <w:r>
        <w:br/>
      </w:r>
      <w:r>
        <w:rPr>
          <w:rFonts w:ascii="Times New Roman"/>
          <w:b w:val="false"/>
          <w:i w:val="false"/>
          <w:color w:val="000000"/>
          <w:sz w:val="28"/>
        </w:rPr>
        <w:t>
      определение «Грузоотправитель» изложить в следующей редакции:</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 при подтверждении НАТО целей отправки такого груза;»;</w:t>
      </w:r>
      <w:r>
        <w:br/>
      </w:r>
      <w:r>
        <w:rPr>
          <w:rFonts w:ascii="Times New Roman"/>
          <w:b w:val="false"/>
          <w:i w:val="false"/>
          <w:color w:val="000000"/>
          <w:sz w:val="28"/>
        </w:rPr>
        <w:t>
      определение «грузы МССБ» изложить в следующей редакции:</w:t>
      </w:r>
    </w:p>
    <w:p>
      <w:pPr>
        <w:spacing w:after="0"/>
        <w:ind w:left="0"/>
        <w:jc w:val="both"/>
      </w:pPr>
      <w:r>
        <w:rPr>
          <w:rFonts w:ascii="Times New Roman"/>
          <w:b w:val="false"/>
          <w:i/>
          <w:color w:val="000000"/>
          <w:sz w:val="28"/>
        </w:rPr>
        <w:t>      Его Превосходительству</w:t>
      </w:r>
      <w:r>
        <w:br/>
      </w:r>
      <w:r>
        <w:rPr>
          <w:rFonts w:ascii="Times New Roman"/>
          <w:b w:val="false"/>
          <w:i w:val="false"/>
          <w:color w:val="000000"/>
          <w:sz w:val="28"/>
        </w:rPr>
        <w:t>
</w:t>
      </w:r>
      <w:r>
        <w:rPr>
          <w:rFonts w:ascii="Times New Roman"/>
          <w:b w:val="false"/>
          <w:i/>
          <w:color w:val="000000"/>
          <w:sz w:val="28"/>
        </w:rPr>
        <w:t>      г-ну Андерсу Фог Расмуссену</w:t>
      </w:r>
      <w:r>
        <w:br/>
      </w:r>
      <w:r>
        <w:rPr>
          <w:rFonts w:ascii="Times New Roman"/>
          <w:b w:val="false"/>
          <w:i w:val="false"/>
          <w:color w:val="000000"/>
          <w:sz w:val="28"/>
        </w:rPr>
        <w:t>
</w:t>
      </w:r>
      <w:r>
        <w:rPr>
          <w:rFonts w:ascii="Times New Roman"/>
          <w:b w:val="false"/>
          <w:i/>
          <w:color w:val="000000"/>
          <w:sz w:val="28"/>
        </w:rPr>
        <w:t>      Генеральному Секретарю</w:t>
      </w:r>
      <w:r>
        <w:br/>
      </w:r>
      <w:r>
        <w:rPr>
          <w:rFonts w:ascii="Times New Roman"/>
          <w:b w:val="false"/>
          <w:i w:val="false"/>
          <w:color w:val="000000"/>
          <w:sz w:val="28"/>
        </w:rPr>
        <w:t>
</w:t>
      </w:r>
      <w:r>
        <w:rPr>
          <w:rFonts w:ascii="Times New Roman"/>
          <w:b w:val="false"/>
          <w:i/>
          <w:color w:val="000000"/>
          <w:sz w:val="28"/>
        </w:rPr>
        <w:t>      Организации Североатлантического</w:t>
      </w:r>
      <w:r>
        <w:br/>
      </w:r>
      <w:r>
        <w:rPr>
          <w:rFonts w:ascii="Times New Roman"/>
          <w:b w:val="false"/>
          <w:i w:val="false"/>
          <w:color w:val="000000"/>
          <w:sz w:val="28"/>
        </w:rPr>
        <w:t>
</w:t>
      </w:r>
      <w:r>
        <w:rPr>
          <w:rFonts w:ascii="Times New Roman"/>
          <w:b w:val="false"/>
          <w:i/>
          <w:color w:val="000000"/>
          <w:sz w:val="28"/>
        </w:rPr>
        <w:t>      Договора (НАТО)</w:t>
      </w:r>
    </w:p>
    <w:p>
      <w:pPr>
        <w:spacing w:after="0"/>
        <w:ind w:left="0"/>
        <w:jc w:val="both"/>
      </w:pPr>
      <w:r>
        <w:rPr>
          <w:rFonts w:ascii="Times New Roman"/>
          <w:b w:val="false"/>
          <w:i w:val="false"/>
          <w:color w:val="000000"/>
          <w:sz w:val="28"/>
        </w:rPr>
        <w:t>      ««грузы МССБ» означают коммерческие грузы, за исключением грузов, указанных в приложении 1, определяемые НАТО, государствами-членами НATO или не входящими в НАТО государствами, вносящими вклад в операцию МССБ, на которые имеется подтверждение НАТО целей отправки такого груза, следующие коммерческим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определение «пункт пропуска» изложить в следующей редакции:</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разрешаются разгрузка, перегрузка (перевалка), а также замена транспортных средств международной перевозки,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определение «Транзит» изложить в следующей редакции:</w:t>
      </w:r>
      <w:r>
        <w:br/>
      </w:r>
      <w:r>
        <w:rPr>
          <w:rFonts w:ascii="Times New Roman"/>
          <w:b w:val="false"/>
          <w:i w:val="false"/>
          <w:color w:val="000000"/>
          <w:sz w:val="28"/>
        </w:rPr>
        <w:t>
      ««Транзит» означает коммерческую перевозку грузов МССБ железнодорожно-водным сообщением через Республику Казахстан в поддержку операции МССБ;»;</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Транзит грузов МССБ осуществляется железнодорожно-водным сообщением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С целью облегчить практические аспекты транзита грузов МССБ и гарантии скорейшего транзита через территорию, Стороны определили технические контакты, указанные в приложении 2 к настоящему Соглашению, являющемся его неотъемлемой частью (далее - приложение 2).»;</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Стоимость услуг за перевалку грузов в порту Актау установлена по ставкам, утвержденным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или в другом порядке, соответствующем законодательству Республики Казахстан.»;</w:t>
      </w:r>
      <w:r>
        <w:br/>
      </w:r>
      <w:r>
        <w:rPr>
          <w:rFonts w:ascii="Times New Roman"/>
          <w:b w:val="false"/>
          <w:i w:val="false"/>
          <w:color w:val="000000"/>
          <w:sz w:val="28"/>
        </w:rPr>
        <w:t>
      абзац 2 пункта 16 изложить в следующей редакции:</w:t>
      </w:r>
      <w:r>
        <w:br/>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скорейшего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2. В приложении 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услуги порта по перевалке грузов и железнодорожные перевозки через территорию Казахстана производится в соответствии с пунктами 9 и 10 настоящего Соглашения;»;</w:t>
      </w:r>
      <w:r>
        <w:br/>
      </w:r>
      <w:r>
        <w:rPr>
          <w:rFonts w:ascii="Times New Roman"/>
          <w:b w:val="false"/>
          <w:i w:val="false"/>
          <w:color w:val="000000"/>
          <w:sz w:val="28"/>
        </w:rPr>
        <w:t>
      пункт 3 дополнить абзацем четвертым следующего содержания:</w:t>
      </w:r>
      <w:r>
        <w:br/>
      </w:r>
      <w:r>
        <w:rPr>
          <w:rFonts w:ascii="Times New Roman"/>
          <w:b w:val="false"/>
          <w:i w:val="false"/>
          <w:color w:val="000000"/>
          <w:sz w:val="28"/>
        </w:rPr>
        <w:t>
      - Из Казахстана/в Казахстан: порт Актау»;</w:t>
      </w:r>
      <w:r>
        <w:br/>
      </w:r>
      <w:r>
        <w:rPr>
          <w:rFonts w:ascii="Times New Roman"/>
          <w:b w:val="false"/>
          <w:i w:val="false"/>
          <w:color w:val="000000"/>
          <w:sz w:val="28"/>
        </w:rPr>
        <w:t>
      в пункте 5 реквизиты Министерства транспорта и коммуникаций Республики Казахстан дополнить следующими словами «E-mail «mtc@mtc.gov.kz»».</w:t>
      </w:r>
      <w:r>
        <w:br/>
      </w:r>
      <w:r>
        <w:rPr>
          <w:rFonts w:ascii="Times New Roman"/>
          <w:b w:val="false"/>
          <w:i w:val="false"/>
          <w:color w:val="000000"/>
          <w:sz w:val="28"/>
        </w:rPr>
        <w:t>
      3. Если вышеизложенное приемлемо для НАТО, это письмо и Ваш ответ будут составлять Протокол в форме обмена нотами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Протокола.</w:t>
      </w:r>
      <w:r>
        <w:br/>
      </w: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p>
      <w:pPr>
        <w:spacing w:after="0"/>
        <w:ind w:left="0"/>
        <w:jc w:val="both"/>
      </w:pPr>
      <w:r>
        <w:rPr>
          <w:rFonts w:ascii="Times New Roman"/>
          <w:b w:val="false"/>
          <w:i w:val="false"/>
          <w:color w:val="000000"/>
          <w:sz w:val="28"/>
        </w:rPr>
        <w:t>      Пользуясь случаем, возобновляю уверения в своем высоком уважении.</w:t>
      </w:r>
    </w:p>
    <w:p>
      <w:pPr>
        <w:spacing w:after="0"/>
        <w:ind w:left="0"/>
        <w:jc w:val="both"/>
      </w:pPr>
      <w:r>
        <w:rPr>
          <w:rFonts w:ascii="Times New Roman"/>
          <w:b w:val="false"/>
          <w:i/>
          <w:color w:val="000000"/>
          <w:sz w:val="28"/>
        </w:rPr>
        <w:t>                                                 Ержан Казыханов</w:t>
      </w:r>
    </w:p>
    <w:p>
      <w:pPr>
        <w:spacing w:after="0"/>
        <w:ind w:left="0"/>
        <w:jc w:val="both"/>
      </w:pPr>
      <w:r>
        <w:rPr>
          <w:rFonts w:ascii="Times New Roman"/>
          <w:b w:val="false"/>
          <w:i w:val="false"/>
          <w:color w:val="000000"/>
          <w:sz w:val="28"/>
        </w:rPr>
        <w:t>SG(2012)0217                                       12 июня 2012 года</w:t>
      </w:r>
    </w:p>
    <w:p>
      <w:pPr>
        <w:spacing w:after="0"/>
        <w:ind w:left="0"/>
        <w:jc w:val="both"/>
      </w:pPr>
      <w:r>
        <w:rPr>
          <w:rFonts w:ascii="Times New Roman"/>
          <w:b w:val="false"/>
          <w:i w:val="false"/>
          <w:color w:val="000000"/>
          <w:sz w:val="28"/>
        </w:rPr>
        <w:t>      Ваше Превосходительство,</w:t>
      </w:r>
    </w:p>
    <w:p>
      <w:pPr>
        <w:spacing w:after="0"/>
        <w:ind w:left="0"/>
        <w:jc w:val="both"/>
      </w:pPr>
      <w:r>
        <w:rPr>
          <w:rFonts w:ascii="Times New Roman"/>
          <w:b w:val="false"/>
          <w:i w:val="false"/>
          <w:color w:val="000000"/>
          <w:sz w:val="28"/>
        </w:rPr>
        <w:t>      имею честь подтвердить получение Вашего письма от 21 мая 2012 года следующего содержания,</w:t>
      </w:r>
    </w:p>
    <w:p>
      <w:pPr>
        <w:spacing w:after="0"/>
        <w:ind w:left="0"/>
        <w:jc w:val="both"/>
      </w:pPr>
      <w:r>
        <w:rPr>
          <w:rFonts w:ascii="Times New Roman"/>
          <w:b w:val="false"/>
          <w:i w:val="false"/>
          <w:color w:val="000000"/>
          <w:sz w:val="28"/>
        </w:rPr>
        <w:t>      «В соответствии с пунктом 17 </w:t>
      </w:r>
      <w:r>
        <w:rPr>
          <w:rFonts w:ascii="Times New Roman"/>
          <w:b w:val="false"/>
          <w:i w:val="false"/>
          <w:color w:val="000000"/>
          <w:sz w:val="28"/>
        </w:rPr>
        <w:t>Соглашения</w:t>
      </w:r>
      <w:r>
        <w:rPr>
          <w:rFonts w:ascii="Times New Roman"/>
          <w:b w:val="false"/>
          <w:i w:val="false"/>
          <w:color w:val="000000"/>
          <w:sz w:val="28"/>
        </w:rPr>
        <w:t xml:space="preserve"> в форме обмена нотами между Правительством Республики Казахстан и НАТО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(далее - Соглашение), совершенного в г. Астане 29 декабря 2009 года и г. Брюсселе 25 января 2010 года,</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w:t>
      </w:r>
      <w:r>
        <w:br/>
      </w:r>
      <w:r>
        <w:rPr>
          <w:rFonts w:ascii="Times New Roman"/>
          <w:b w:val="false"/>
          <w:i w:val="false"/>
          <w:color w:val="000000"/>
          <w:sz w:val="28"/>
        </w:rPr>
        <w:t>
      1. Внести следующие изменения в Соглашение:</w:t>
      </w:r>
      <w:r>
        <w:br/>
      </w:r>
      <w:r>
        <w:rPr>
          <w:rFonts w:ascii="Times New Roman"/>
          <w:b w:val="false"/>
          <w:i w:val="false"/>
          <w:color w:val="000000"/>
          <w:sz w:val="28"/>
        </w:rPr>
        <w:t>
      в пункте 1:</w:t>
      </w:r>
      <w:r>
        <w:br/>
      </w:r>
      <w:r>
        <w:rPr>
          <w:rFonts w:ascii="Times New Roman"/>
          <w:b w:val="false"/>
          <w:i w:val="false"/>
          <w:color w:val="000000"/>
          <w:sz w:val="28"/>
        </w:rPr>
        <w:t>
      определение «Грузоотправитель» изложить в следующей редакции:</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 при подтверждении НАТО целей отправки такого груза;»;</w:t>
      </w:r>
      <w:r>
        <w:br/>
      </w:r>
      <w:r>
        <w:rPr>
          <w:rFonts w:ascii="Times New Roman"/>
          <w:b w:val="false"/>
          <w:i w:val="false"/>
          <w:color w:val="000000"/>
          <w:sz w:val="28"/>
        </w:rPr>
        <w:t>
      определение «грузы МССБ» изложить в следующей редакции:</w:t>
      </w:r>
      <w:r>
        <w:br/>
      </w:r>
      <w:r>
        <w:rPr>
          <w:rFonts w:ascii="Times New Roman"/>
          <w:b w:val="false"/>
          <w:i w:val="false"/>
          <w:color w:val="000000"/>
          <w:sz w:val="28"/>
        </w:rPr>
        <w:t>
      «грузы МССБ» означают коммерческие грузы, за исключением грузов, указанных в приложении 1, определяемые НАТО, государствами-членами НАТО или не входящими в НАТО государствами, вносящими вклад в операцию МССБ, на которые имеется подтверждение НАТО целей отправки такого груза, следующие коммерческим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определение «пункт пропуска» изложить в следующей редакции:</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разрешаются разгрузка, перегрузка (перевалка), а также замена транспортных средств международной перевозки,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определение «Транзит» изложить в следующей редакции:</w:t>
      </w:r>
      <w:r>
        <w:br/>
      </w:r>
      <w:r>
        <w:rPr>
          <w:rFonts w:ascii="Times New Roman"/>
          <w:b w:val="false"/>
          <w:i w:val="false"/>
          <w:color w:val="000000"/>
          <w:sz w:val="28"/>
        </w:rPr>
        <w:t>
      ««Транзит» означает коммерческую перевозку грузов МССБ железнодорожно-водным сообщением через Республику Казахстан в поддержку операции МССБ;»;</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Транзит грузов МССБ осуществляется железнодорожно-водным сообщением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С целью облегчить практические аспекты транзита грузов МССБ и гарантии скорейшего транзита через территорию, Стороны определили технические контакты, указанные в приложении 2 к настоящему Соглашению, являющемся его неотъемлемой частью (далее - приложение 2).»;</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 - 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Стоимость услуг за перевалку грузов в порту Актау установлена по ставкам, утвержденным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или в другом порядке, соответствующем законодательству Республики Казахстан.»;</w:t>
      </w:r>
      <w:r>
        <w:br/>
      </w:r>
      <w:r>
        <w:rPr>
          <w:rFonts w:ascii="Times New Roman"/>
          <w:b w:val="false"/>
          <w:i w:val="false"/>
          <w:color w:val="000000"/>
          <w:sz w:val="28"/>
        </w:rPr>
        <w:t>
      абзац 2 пункта 16 изложить в следующей редакции:</w:t>
      </w:r>
      <w:r>
        <w:br/>
      </w:r>
      <w:r>
        <w:rPr>
          <w:rFonts w:ascii="Times New Roman"/>
          <w:b w:val="false"/>
          <w:i w:val="false"/>
          <w:color w:val="000000"/>
          <w:sz w:val="28"/>
        </w:rPr>
        <w:t>
      «В случае обращения НАТО но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скорейшего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2. В приложении 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услуги порта по перевалке грузов и железнодорожные перевозки через территорию Казахстана производится в соответствии с пунктами 9 и 10 настоящего Соглашения;»;</w:t>
      </w:r>
      <w:r>
        <w:br/>
      </w:r>
      <w:r>
        <w:rPr>
          <w:rFonts w:ascii="Times New Roman"/>
          <w:b w:val="false"/>
          <w:i w:val="false"/>
          <w:color w:val="000000"/>
          <w:sz w:val="28"/>
        </w:rPr>
        <w:t>
      пункт 3 дополнить абзацем четвертым следующего содержания:</w:t>
      </w:r>
      <w:r>
        <w:br/>
      </w:r>
      <w:r>
        <w:rPr>
          <w:rFonts w:ascii="Times New Roman"/>
          <w:b w:val="false"/>
          <w:i w:val="false"/>
          <w:color w:val="000000"/>
          <w:sz w:val="28"/>
        </w:rPr>
        <w:t>
      - Из Казахстана/в Казахстан: порт Актау»;</w:t>
      </w:r>
      <w:r>
        <w:br/>
      </w:r>
      <w:r>
        <w:rPr>
          <w:rFonts w:ascii="Times New Roman"/>
          <w:b w:val="false"/>
          <w:i w:val="false"/>
          <w:color w:val="000000"/>
          <w:sz w:val="28"/>
        </w:rPr>
        <w:t>
      в пункте 5 реквизиты Министерства транспорта и коммуникаций Республики Казахстан дополнить следующими словами «E-mail «mtc@mtc.gov.kz»».</w:t>
      </w:r>
      <w:r>
        <w:br/>
      </w:r>
      <w:r>
        <w:rPr>
          <w:rFonts w:ascii="Times New Roman"/>
          <w:b w:val="false"/>
          <w:i w:val="false"/>
          <w:color w:val="000000"/>
          <w:sz w:val="28"/>
        </w:rPr>
        <w:t>
      3. Если вышеизложенное приемлемо для HАТО, это письмо и Ваш ответ будут составлять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Протокола.</w:t>
      </w:r>
      <w:r>
        <w:br/>
      </w: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p>
      <w:pPr>
        <w:spacing w:after="0"/>
        <w:ind w:left="0"/>
        <w:jc w:val="both"/>
      </w:pPr>
      <w:r>
        <w:rPr>
          <w:rFonts w:ascii="Times New Roman"/>
          <w:b w:val="false"/>
          <w:i w:val="false"/>
          <w:color w:val="000000"/>
          <w:sz w:val="28"/>
        </w:rPr>
        <w:t>      Имею честь сообщить Вам, что это письмо приемлемо для НАТО и что это письмо и настоящий ответ составят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настоящего ответа и вступает в силу с даты получения НАТО письменного уведомления Правительства Республики Казахстан о ратификации Протокола.</w:t>
      </w:r>
    </w:p>
    <w:p>
      <w:pPr>
        <w:spacing w:after="0"/>
        <w:ind w:left="0"/>
        <w:jc w:val="both"/>
      </w:pPr>
      <w:r>
        <w:rPr>
          <w:rFonts w:ascii="Times New Roman"/>
          <w:b w:val="false"/>
          <w:i w:val="false"/>
          <w:color w:val="000000"/>
          <w:sz w:val="28"/>
        </w:rPr>
        <w:t>                        С искренним уважением,</w:t>
      </w:r>
      <w:r>
        <w:br/>
      </w:r>
      <w:r>
        <w:rPr>
          <w:rFonts w:ascii="Times New Roman"/>
          <w:b w:val="false"/>
          <w:i w:val="false"/>
          <w:color w:val="000000"/>
          <w:sz w:val="28"/>
        </w:rPr>
        <w:t>
                         Андерс Фог Расмуссен</w:t>
      </w:r>
    </w:p>
    <w:p>
      <w:pPr>
        <w:spacing w:after="0"/>
        <w:ind w:left="0"/>
        <w:jc w:val="both"/>
      </w:pPr>
      <w:r>
        <w:rPr>
          <w:rFonts w:ascii="Times New Roman"/>
          <w:b w:val="false"/>
          <w:i/>
          <w:color w:val="000000"/>
          <w:sz w:val="28"/>
        </w:rPr>
        <w:t>      Его Превосходительству</w:t>
      </w:r>
      <w:r>
        <w:br/>
      </w:r>
      <w:r>
        <w:rPr>
          <w:rFonts w:ascii="Times New Roman"/>
          <w:b w:val="false"/>
          <w:i w:val="false"/>
          <w:color w:val="000000"/>
          <w:sz w:val="28"/>
        </w:rPr>
        <w:t>
</w:t>
      </w:r>
      <w:r>
        <w:rPr>
          <w:rFonts w:ascii="Times New Roman"/>
          <w:b w:val="false"/>
          <w:i/>
          <w:color w:val="000000"/>
          <w:sz w:val="28"/>
        </w:rPr>
        <w:t>      Ержану Казыханову</w:t>
      </w:r>
      <w:r>
        <w:br/>
      </w:r>
      <w:r>
        <w:rPr>
          <w:rFonts w:ascii="Times New Roman"/>
          <w:b w:val="false"/>
          <w:i w:val="false"/>
          <w:color w:val="000000"/>
          <w:sz w:val="28"/>
        </w:rPr>
        <w:t>
</w:t>
      </w:r>
      <w:r>
        <w:rPr>
          <w:rFonts w:ascii="Times New Roman"/>
          <w:b w:val="false"/>
          <w:i/>
          <w:color w:val="000000"/>
          <w:sz w:val="28"/>
        </w:rPr>
        <w:t>      Министру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Протокола на английском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