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6ac8" w14:textId="79c6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февраля 2003 года № 202 "О создании Совета по экономической политике"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2014 года № 2. Утратило силу постановлением Правительства Республики Казахстан от 3 мая 2016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2003 года № 202 «О создании Совета по экономической политике» (САПП Республики Казахстан, 2003 г., № 9, ст. 101)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экономической политике, утвержденный указанным постановлением: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Абдыкаликову                    -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Гульшару Наушаевну                Республики Казахстан;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«Сагинтаев   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Абдирович          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регионального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     - Заместитель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     Администрации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     - 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                Казахстан»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«Сагинтаев   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Абдирович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     - Председатель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     Республики Казахстан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     - Помощник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финансов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     - Министр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                Республики Казахстан»;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Марченко Григория Александровича.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