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129d" w14:textId="d241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защите прав потребителей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1538.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ноября 2013 года № 691 «Об Агентстве Республики Казахстан по защите прав потребителей»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Комитет государственного санитарно-эпидемиологического надзора Министерства здравоохранения Республики Казахстан с передачей имущества Агентству Республики Казахстан по защите прав потребителей (далее – Агентство).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Переименовать органы и организации Комитета государственного санитарно-эпидемиологического надзора Министерства здравоохранения Республики Казахстан в органы и организации Агентства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Агентству и министерствам здравоохранения, индустрии и новых технологий Республики Казахстан, Агентству Республики Казахстан по защите конкуренции в установленном законодательством порядке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1538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об Агентстве Республики Казахстан по защите прав потребителей</w:t>
      </w:r>
    </w:p>
    <w:bookmarkEnd w:id="2"/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Агентство Республики Казахстан по защите прав потребителей является государственным органом Республики Казахстан, осуществляющим руководство и регулирование в сфере защиты прав потребителей, санитарно-эпидемиологического благополучия населения, контроль и надзор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 (далее – регулируемая сфера), осуществляющим межотраслевую координацию, стратегические, регулятивные, контрольно-надзорные, реализационные и разрешительные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Агентство Республики Казахстан по защите прав потребителей имеет территориальные органы в областях, городах Астане и Алматы, районах, городах и районах в городах, а также территориальные органы на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Агентство Республики Казахстан по защите прав потребителей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Агентство Республики Казахстан по защите прав потребителей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имеет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Агентство Республики Казахстан по защите прав потребителей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Агентство Республики Казахстан по защите прав потребителей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Агентство Республики Казахстан по защите прав потребителей по вопросам своей компетенции в установленном законодательством порядке принимает решения, оформляемые приказами Председателя Агентства Республики Казахстан по защите прав потребителей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Агентства Республики Казахстан по защите прав потребителей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 – 010000, город Астана, улица Орынбор,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«Агентство Республики Казахстан по защите прав потребителей».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Агентства Республики Казахстан по защите прав потребителей осуществляется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Агентству Республики Казахстан по защите прав потребителей запрещается вступать в договорные отношения с субъектами предпринимательства на предмет выполнения обязанностей, являющихся функциями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Агентству Республики Казахстан по защите прав потребителей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защите прав потребителей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защиты прав потребителей и санитарно-эпидемиологического благополучия населения,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 и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сфере защиты прав потребителей и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 и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Агентство Республики Казахстан по защите прав потребителей,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внесение предложений в Правительство Республики Казахстан по основным направлениям государственной политики в сфере защиты прав потребителей и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государственной политики в сфере защиты прав потребителей и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государственными органами, с физическими и юридическими лицами, неправительственными организациями, общественными объединениями потребителей по вопросам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введение ограничительных мероприятий, в том числе карантина, с особыми условиями хозяйственной и (или) иной деятельности и жизни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выдача на основании результатов проверки, иных форм контроля и санитарно-эпидемиологической экспертизы, санитарно-эпидемиологических заключений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запрещение ввоза, производства, применения и реализации на территории Республики Казахстан продукции, предназначенной для использования и применения населением, в предпринимательской и (или) иной деятельности в порядке, утверждаемом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запрещение реализации нейодированной соли, за исключением случаев, устанавливаемых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приостановление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обеспечение соблюдения законов и иных нормативных правовых актов Республики Казахстан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обеспечение реализации государственной политики в сфере защиты прав потребителей и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обеспечение реализации государственных и иных программ и проектов, стратегических планов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обеспечение национальной безопасности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обеспечение безопасности пищевой продукции на стадии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организация и проведение в пределах своей компетенции санитарно-противоэпидемических (профилактических) мероприятий при пищевых отравлениях, инфекционных, паразитарных и других заболеваниях;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организация и проведение мероприятий по санитарной охране территории республики от заноса и распространения инфекционных, паразитарных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проведение санитарно-эпидемиологической экспертизы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организация и проведение повышения квалификации и переподготовки кадров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проведение исследований и испытаний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организация и проведение санитарно-противоэпидемических (профилактических) мероприятий в пунктах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пропуска, санитарно-карантинного контроля за пассажирами, экипажами, поездными бригадами, транспортными средствами, грузами, представляющими опасность для здоровья населения, в целях недопущения завоза и распространения на соответствующей территории инфекционных, паразитарных заболеваний, а также потенциально опасных для здоровья человека веществ 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проведение проверок транспортных средств, применяемых для перевозки пассажиров, пищевых продуктов, продовольственного сырья, хозяйственно-питьевой воды, радиоактивных, опасных, химических и токсических веществ, условий перевозки пассажиров и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проведение мониторинга и анализа деятельности государственных органов в сфере защиты прав потребителей и внесение предложений в Правительство Республики Казахстан по совершенствованию деятельности государственных органов по вопросам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проведение межотраслевой координации государственных органов по обеспечению реализации государственной политики в сфере защиты прав потребителей и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в пределах своей компетенции деятельности, связанной с выдачей лицензии на виды деятельности, подлежащие лицензированию, и обеспечение государственного контроля за соблюдением лицензиатами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надзора и контроля в пределах своей компетенции на территории государства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государственной регистрации, перерегистрации и отзыва решения о государственной регистрации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проведением профилактических прививок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контроля над внедрением и применением в практике средств дезинфекции, дезинсекции, дератизации и биологически активных добавок к пище;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и надзора за выполнением требований законодательства Республики Казахстан о профилактике йододефицитных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проведение санитарно-эпидемиологического мониторинга за состоянием здоровья населения и окружающей среды с формированием соответствующего банка данных, ведение учета и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проведение эпидемиологического контроля за инфекционными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осуществление функций органа государственного управления подведомственных предприятий в сфере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потребителям, а также в области безопасности пищевой продукции на стадии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контроля за рекламой биологически активных добавок к пище;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принятие мер по совершенствованию законодательства Республики Казахстан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разработка и согласование в пределах своей компетенции нормативных правовых актов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разработка форм ведомственной статистической отчетности, проверочных листов, критериев оценки степени риска и полугодовых планов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38) рассмотрение дел об административных правонарушениях и наложение административных взысканий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39) рассмотрение обращений физических и юридических лиц по вопросам защиты прав потребителей и обеспечения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40) согласование импорта рентгеновского оборудования, приборов и оборудования с использованием радиоактивных веществ и изотопов;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41) согласование импорта (экспорта) ядовитых веществ, не являющихся прекурсорами наркотических средств и психотропных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42) принятие актов об установленных нарушениях требований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43) для проведения санитарно-эпидемиологической экспертизы запрос материалов, необходимых для изучения оценки влияния объекта экспертизы на окружающую среду и здоровье населения, а также снятие проб и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44) проведение государственной санитарно-эпидемиологической экспертизы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45) внесение предложений по разработке концепций, стратегий, планов развития, государственных и иных программ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47) выдача предписаний об устранении нарушений требований законодательства Республики Казахстан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48) вызов в органы по защите прав потребителей физических, должностных, юридических лиц для рассмотрения фактов нарушения законодательства Республики Казахстан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51) направление по показаниям на госпитализацию лиц, являющихся источниками инфекционных и паразитарных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52) оказание государственных услуг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53) определение территории или ее части, свободной от заболеваний или с низким уровнем распространенности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54) определение приоритетных направлений деятельности и обязательных объемов работ (услуг) подведомственных Агентству Республики Казахстан по защите прав потребителей государственных предприятий, финансируемых из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государственных закупок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контроля в регулируемой сфере в форме проверки и иных формах контроля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57) осуществление радиационного контроля в сфере санитарно-эпидемиологического благополучия населения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60) проведение квалификационных экзаменов для специалистов санитарно-эпидемиологического профиля с присвоением квалификационных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61) проведение расследований нарушений законодательства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62) рассмотрение, согласование и утверждение планов развития подведомственных республиканских государственных предприятий и отчетов по их исполнению в случаях, предусмотренных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64) установление ограничительных мероприятий, в том числе карантина на отдельных объектах, в порядке, утверждаемом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65) установление и изменение размера санитарно-защитных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66) участие в государственной экспертизе проектов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68) ведение регистра потенциально опасных химических, биологических веществ, запрещенных к применению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69) согласование в пределах компетенции проектов государственных и международных стандартов на продукцию, товары, процессы, услуги, нормы проектирования;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70) признание санитарно-противоэпидемических (профилактических) мероприятий других стран эквивалентными, если эти мероприятия обеспечивают надлежащий уровень санитарно-эпидемиологического благополучия населения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71) организация разъяснительной работы среди населения по вопросам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72) разработка системы государственного планирования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73) организация функционирования подразделения по защите государственных секретов во взаимодействии с органами по защите государственных секретов;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74) внесение предложений по совершенствованию системы защиты государственных секретов во взаимодействии с органами по защите государственных секретов.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Правительства РК от 05.05.2014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физических и юридических лиц информацию по вопросам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местных исполнительных органов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координировать работу территориальных органов и организаций по вопросам основной деятельности, планирования и исполнения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органов в сфере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оказание методологической и консультативной помощи территориальным органам и организациям в регулируемой сфере, юридическим и физическим лицам по вопросам,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пропагандировать знания по вопросам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создавать консультативно-совещательные и экспертные комиссии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вести бухгалтерский учет и формировать финансовую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проводить анализ применения законодательства Республики Казахстан в регулируемой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привлекать к проведению проверок и экспертиз специалистов из других организаций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формировать приоритеты научных разработок фундаментального и прикладного характера, координировать научное сопровождение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создавать и обеспечивать функционирование электронных информационных ресурсов и информационных систем, информационно-коммуникационных сетей, организовывать доступ к ним физических и юридических лиц в соответствии с законодательством Республики Казахстан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размещать государственный образовательный заказ по повышению квалификации и переподготовке кадров в сфере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заключать меморандумы (соглашения) с руководителями местных исполнительных органов, направленные на достижение конечных результатов деятельности в регулируемой сфере.</w:t>
      </w:r>
    </w:p>
    <w:bookmarkEnd w:id="6"/>
    <w:bookmarkStart w:name="z1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защите прав потребителей</w:t>
      </w:r>
    </w:p>
    <w:bookmarkEnd w:id="7"/>
    <w:bookmarkStart w:name="z1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Агентства Республики Казахстан по защите прав потребителей осуществляется Председателем, который несет персональную ответственность за выполнение возложенных на Агентство Республики Казахстан по защите прав потребителей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Председатель Агентства Республики Казахстан по защите прав потребителей назначается на должность и освобождается от должности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Председатель Агентства Республики Казахстан по защите прав потребителей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Председателя Агентства Республики Казахстан по защите прав потребителей: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Агентства Республики Казахстан по защите прав потребителей в Парламенте Республики Казахстан, иных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принятие, согласование и визирование проектов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утверждение стратегических и программных документов,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мер, направленных на противодействие коррупционным правонарушениям в Агентстве Республики Казахстан по защите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4-1) осуществление руководства деятельностью подведомственных организаций, в том числе назначение и освобождение руководителей и их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Агентства Республики Казахстан по защите прав потребителей в период его отсутствия осуществляется лицом, его заменяющим,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постановлением Правительства РК от 05.05.2014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Председатель Агентства Республики Казахстан по защите прав потребителей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Аппарат Агентства Республики Казахстан по защите прав потребителей возглавляется Ответственным секретарем,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8"/>
    <w:bookmarkStart w:name="z1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защите прав потребителей</w:t>
      </w:r>
    </w:p>
    <w:bookmarkEnd w:id="9"/>
    <w:bookmarkStart w:name="z1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Агентство Республики Казахстан по защите прав потребителей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Агентства Республики Казахстан по защите прав потребителей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Агентством Республики Казахстан по защите прав потребителей,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Агентство Республики Казахстан по защите прав потребителей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1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защите прав потребителей</w:t>
      </w:r>
    </w:p>
    <w:bookmarkEnd w:id="11"/>
    <w:bookmarkStart w:name="z1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Агентства Республики Казахстан по защите прав потребителей осуществляются в соответствии с законодательством Республики Казахстан.</w:t>
      </w:r>
    </w:p>
    <w:bookmarkEnd w:id="12"/>
    <w:bookmarkStart w:name="z15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защите прав потребителей</w:t>
      </w:r>
    </w:p>
    <w:bookmarkEnd w:id="13"/>
    <w:bookmarkStart w:name="z15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Государственные предприятия на праве хозяйственного ведения</w:t>
      </w:r>
    </w:p>
    <w:bookmarkEnd w:id="14"/>
    <w:bookmarkStart w:name="z1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«Атырауский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«Мангистауский областной центр санитарно-эпидемиологической экспертизы» Агентства Республики Казахстан по защите прав потребителей.</w:t>
      </w:r>
    </w:p>
    <w:bookmarkEnd w:id="15"/>
    <w:bookmarkStart w:name="z15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Государственные казенные предприятия</w:t>
      </w:r>
    </w:p>
    <w:bookmarkEnd w:id="16"/>
    <w:bookmarkStart w:name="z1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«Акмолинский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«Актюбинский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«Алматинский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«Восточно-Казахстанский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«Жамбылский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«Западно-Казахстанский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«Карагандинский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«Костанайский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«Кызылординский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казенное предприятие «Павлодарский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«Северо-Казахстанский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казенное предприятие «Южно-Казахстанский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казенное предприятие «Центр санитарно-эпидемиологической экспертизы города Алматы»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казенное предприятие «Центр санитарно-эпидемиологической экспертизы города Астана»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казенное предприятие «Уральская городская дезинфекционная станция»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казенное предприятие «Петропавловская городская дезинфекционная станция»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казенное предприятие «Дезинфекционная станция города Алматы»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казенное предприятие «Шымкентская городская дезинфекционная станция»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казенное предприятие «Научный центр гигиены и эпидемиологии имени Хамзы Жуматова»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казенное предприятие «Казахский научный центр карантинных и зоонозных инфекций имени Масгута Айкимбаева»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казенное предприятие «Научно-практический центр санитарно-эпидемиологической экспертизы и мониторинга» Агентства Республики Казахстан по защите прав потребителей.</w:t>
      </w:r>
    </w:p>
    <w:bookmarkEnd w:id="17"/>
    <w:bookmarkStart w:name="z18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Государственные учреждения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Араломорская противочумная 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Актюбинская противочумная 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Атырауская противочумная 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Жамбылская противочумная 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Кызылординская противочумная 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Мангистауская противочумная 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Уральская противочумная 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Талдыкорганская противочумная 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Шымкентская противочумная станция.</w:t>
      </w:r>
    </w:p>
    <w:bookmarkStart w:name="z19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территориальных органов,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защите прав потребителей</w:t>
      </w:r>
    </w:p>
    <w:bookmarkEnd w:id="19"/>
    <w:bookmarkStart w:name="z1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Аккольское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Аршалынское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Астраханское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Атбасарское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Буландынское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Егиндыкольское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Енбекшильдерское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Ерейментауское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Есильское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Жаксынское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Жаркаинское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Зерендинское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Коргалжынское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Сандыктауское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Степногорское городское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Кокшетауское городское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Целиноградское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Шортандинское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Бурабайское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Департамент Агентства Республики Казахстан по защите прав потребителей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Актобинское городское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Айтекебийское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Алгинское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Байганинское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Иргизское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Каргалинское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Кобдинское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Мартукское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Мугалжарское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Темирское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Уилское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Хромтауское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Шалкарское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Департамент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Аксуское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Алакольское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Балхашское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Енбекшиказахское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Ескельдинское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Жамбылское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Илийское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Карасайское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Каратальское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Кербулакское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Коксуское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Панфиловское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Райымбекское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Саркандское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Талгарское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Уйгурское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Капшагайское городское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Талдыкорганское городское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Текелийское городское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Департамент по защите прав потребителей Атырауской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Атырауское городское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Жылыойское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Индерское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Исатайское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Кзылкугинское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Курмангазинское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Макатское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Махамбетское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Департамент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Усть-Каменогорское городское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Семейское городское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Аягозское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Абайское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Бескарагайское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Бородулихинское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Глубоковское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Жарминское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Зайсанское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Зыряновское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Катон-Карагайское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Кокпектинское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Курчатовское городское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Курчумское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Риддерское городское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Тарбагатайское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Уланское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Урджарское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Шемонайхинское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Департамент по защите прав потребителей Жамбылской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Таразское городское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Байзакское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Управление по защите прав потребителей района имени Т. Рыскулова Департамента по защите прав потребителей Жамбылской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Жамбылское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Жуалынское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Кордайское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Меркенское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Мойынкумское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Сарысуское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Таласское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Шуское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Департамент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Уральское городское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Акжаикское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Бокейординское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Бурлинское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Жангалинское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Жанибекское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Зеленовское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Казталовское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Каратобинское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Сырымское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Таскалинское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Теректинское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Чингирлауское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Департамент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Абайское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Актогайское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Бухаржырауское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Жанааркинское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Каркаралинское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Управление по защите прав потребителей района имени  Казыбек би города Караганда Департамента по защите прав потребителей 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117. Управление по защите прав потребителей Октябрьское района города Караганда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Нуринское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Осакаровское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Улытауское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Шетское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Балхашское городское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Жезказганское городское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Каражалское городское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 Приозерскское городское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Саранское городское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Сатпаевское городское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Темиртауское городское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Шахтинскское городское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Департамент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Алтынсаринское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Амангельдинское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Аулиекольское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Денисовское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Жангельдинское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Житикаринское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Камыстинское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Карабалыкское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Карасуское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Мендыкаринское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Наурзумское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Сарыкольское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Тарановское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Узункольское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Федоровское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Аркалыкское городское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Костанайское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Управление по защите прав потребителей города Костанай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Лисаковское городское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Рудненское городское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Департамент по защите прав потребителей Кызылординской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Аральского районное управление по защите прав потребителей Департамента по защите прав потребителей Кызылординской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Казалинское районное управление по защите прав потребителей Департамента по защите прав потребителей Кызылординской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Кармакшинское районное Управление по защите прав потребителей Департамента по защите прав потребителей Кызылординской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 Жалагашское районное управление по защите прав потребителей Департамента по защите прав потребителей Кызылординской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Сырдарьинское районное управление по защите прав потребителей Департамента по защите прав потребителей Кызылординской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Шиелийское районное управление по защите прав потребителей Департамента по защите прав потребителей Кызылординской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Жанакорганское районное управление по защите прав потребителей Департамента по защите прав потребителей Кызылординской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Кызылординское городское управление по защите прав потребителей Департамента по защите прав потребителей Кызылординской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Департамент по защите прав потребителей Мангистауской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161. Актауское городское управление по защите прав потребителей Департамента по защите прав потребителей Мангистауской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Жанаозенское городское управление по защите прав потребителей Департамента по защите прав потребителей Мангистауской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Мангистауское районное управление по защите прав потребителей Департамента по защите прав потребителей Мангистауской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Тупкараганское районное управление по защите прав потребителей Департамента по защите прав потребителей Мангистауской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Бейнеуское районное управление по защите прав потребителей Департамента по защите прав потребителей Мангистауской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Каракиянское районное Управление по защите прав потребителей Департамента по защите прав потребителей Мангистауской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167. Мунайлинское районное управление по защите прав потребителей Департамента по защите прав потребителей Мангистауской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Департамент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Павлодарское городское управление Департамента по защите прав потребителей Агентства Республики Казахстан по защите прав потребителей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170. Аксуское городское управление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Экибастузское городское управление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 Баянаульское районное управление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 Актогайское районное управление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Железинское районное управление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Иртышское районное управление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 Качирское районное управление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177. Лебяжинское районное управление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 Майское районное управление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 Павлодарское районное управление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180. Успенское районное управление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 Щербактинское районное управление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 Департамент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183. Петропавловское городское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 Айыртауское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Акжарское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 Аккайынское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 Управление по защите прав потребителей района имени Габита Мусрепова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188. Есильское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189. Кызылжарское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190. Управление по защите прав потребителей района Магжана Жумабаева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Жамбылское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192. Мамлютское районное управление Департамента Агентства Республики Казахстан по защите прав потребителей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193. Тайыншинское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194. Тимирязевское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 Уалихановское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196. Управление по защите прав потребителей района Шал акына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197. Департамент по защите прав потребителей Агентства Республики Казахстан по защите прав потребителей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198. Арысское городское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199. Байдибекское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200. Казыгуртское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201. Махтааральское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202. Отрарское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203. Ордабасинское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204. Сайрамское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205. Сарыагашское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206. Сузакское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207. Толебийское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208. Тюлькубасское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209. Шардаринское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210. Управление по защите прав потребителей Абайского  района города Шымкент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211. Управление по защите прав потребителей Аль-Фарабийского  района города Шымкент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212. Управление по защите прав потребителей Енбекшинского  района города Шымкент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213. Кентауское городское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214. Туркестанское городское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215. Департамент по защите прав потребителей города Алматы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216. Управление по защите прав потребителей Алатауского района  города Алматы Департамента по защите прав потребителей города Алматы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217. Управление по защите прав потребителей Ауэзовского района  города Алматы Департамента по защите прав потребителей города Алматы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218. Управление по защите прав потребителей Алмалинского  района города Алматы Департамента по защите прав потребителей города Алматы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219. Управление по защите прав потребителей Бостандыкского  района города Алматы Департамента по защите прав потребителей города Алматы Агентства Республики Казахстан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220. Управление по защите прав потребителей Жетысуского района  города Алматы Департамента по защите прав потребителей города Алматы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221. Управление по защите прав потребителей Медеуского района города Алматы Департамента по защите прав потребителей города Алматы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222. Управление по защите прав потребителей Турксибского  района города Алматы Департамента по защите прав потребителей города Алматы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223. Департамент по защите прав потребителей города Астаны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224. Департамент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225. Актюбинское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226. Алматинское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227. Атбасарское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228. Атырауское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229. Жамбылское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230. Жана-Аркинское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231. Защитинское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232. Карагандинское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233. Кокшетауское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234. Костанайское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235. Кызылординское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236. Мангистауское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237. Павлодарское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238. Семейское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239. Уральское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240. Шымкентское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</w:p>
    <w:bookmarkEnd w:id="20"/>
    <w:bookmarkStart w:name="z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2013 года № 1538 </w:t>
      </w:r>
    </w:p>
    <w:bookmarkEnd w:id="21"/>
    <w:bookmarkStart w:name="z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22"/>
    <w:bookmarkStart w:name="z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2007 года № 483 «О некоторых вопросах республиканской государственной собственности» (САПП Республики Казахстан, 2007 г., № 19, ст. 214):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предприятий, необходимых для выполнения общегосударственных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«Комитет государственного санитарно-эпидемиологического надзора Министерства здравоохранения Республики Казахстан» и строки, порядковые номера 257-2, 257-3, 257-4, 257-5, 257-6, 257-7, 257-8, 257-9, 257-10, 257-11, 257-12, 257-13, 257-14, 257-15, 257-16, 257-17, 257-18, 257-19, 257-20, 257-21, 257-27, 257-28 и 257-29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разделом и строками, порядковыми номерами 306-328, следующим содержанием: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«Агентство Республики Казахстан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306. Республиканское государственное предприятие на праве хозяйственного ведения «Атырауский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307. Республиканское государственное предприятие на праве хозяйственного ведения «Мангистауский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308. Республиканское государственное казенное предприятие «Акмолинский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309. Республиканское государственное казенное предприятие «Актюбинский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310. Республиканское государственное казенное предприятие «Алматинский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311. Республиканское государственное казенное предприятие «Восточно-Казахстанский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312. Республиканское государственное казенное предприятие «Жамбылский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313. Республиканское государственное казенное предприятие «Западно-Казахстанский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314. Республиканское государственное казенное предприятие «Карагандинский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315. Республиканское государственное казенное предприятие «Костанайский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316. Республиканское государственное казенное предприятие «Кызылординский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317. Республиканское государственное казенное предприятие «Павлодарский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318. Республиканское государственное казенное предприятие «Северо-Казахстанский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319. Республиканское государственное казенное предприятие «Южно-Казахстанский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320. Республиканское государственное казенное предприятие «Центр санитарно-эпидемиологической экспертизы города Алматы»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321. Республиканское государственное казенное предприятие «Центр санитарно-эпидемиологической экспертизы города Астаны»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322. Республиканское государственное казенное предприятие «Уральская городская дезинфекционная станция»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323. Республиканское государственное казенное предприятие «Петропавловская городская дезинфекционная станция»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324. Республиканское государственное казенное предприятие «Дезинфекционная станция города Алматы»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325. Республиканское государственное казенное предприятие «Шымкентская городская дезинфекционная станция»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326. Республиканское государственное казенное предприятие «Научный центр гигиены и эпидемиологии имени Хамзы Жуматова»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327. Республиканское государственное казенное предприятие «Казахский научный центр карантинных и зоонозных инфекций имени Масгута Айкимбаева»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328. Республиканское государственное казенное предприятие «Научно-практический центр санитарно-эпидемиологической экспертизы и мониторинга» Агентства Республики Казахстан по защите прав потребителей.».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2009 года № 1125 «Вопросы Комитета государственного санитарно-эпидемиологического надзора Министерства здравоохранения Республики Казхастан» (САПП Республики Казахстан, 2004 г., № 42, ст. 534):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3) пункта 1 исключить.</w:t>
      </w:r>
    </w:p>
    <w:bookmarkEnd w:id="23"/>
    <w:bookmarkStart w:name="z5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1538</w:t>
      </w:r>
    </w:p>
    <w:bookmarkEnd w:id="24"/>
    <w:bookmarkStart w:name="z50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переименованных органов и организаций Комитета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санитарно-эпидемиологического надзора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здравоохранения Республики Казахстан</w:t>
      </w:r>
    </w:p>
    <w:bookmarkEnd w:id="25"/>
    <w:bookmarkStart w:name="z50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государственного санитарно-эпидемиологического надзора Министерства здравоохранения Республики Казахстан по Акмолинской области в Департамент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Управление государственного санитарно-эпидемиологического надзора по Аккольскому району Департамента Комитета государственного санитарно-эпидемиологического надзора Министерства здравоохранения Республики Казахстан по Акмолинской области в Аккольское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Управление государственного санитарно-эпидемиологического надзора по Аршалынскому району Департамента Комитета государственного санитарно-эпидемиологического надзора Министерства здравоохранения Республики Казахстан по Акмолинской области в Аршалынское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Управление государственного санитарно-эпидемиологического надзора по Астраханскому району Департамента Комитета государственного санитарно-эпидемиологического надзора Министерства здравоохранения Республики Казахстан по Акмолинской области в Астраханское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Управление государственного санитарно-эпидемиологического надзора по Атбасарскому району Департамента Комитета государственного санитарно-эпидемиологического надзора Министерства здравоохранения Республики Казахстан по Акмолинской области в Атбасарское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Управление государственного санитарно-эпидемиологического надзора по Буландынскому району Департамента Комитета государственного санитарно-эпидемиологического надзора Министерства здравоохранения Республики Казахстан по Акмолинской области в Буландынское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Управление государственного санитарно-эпидемиологического надзора по Егиндыкольскому району Департамента Комитета государственного санитарно-эпидемиологического надзора Министерства здравоохранения Республики Казахстан по Акмолинской области в Егиндыкольское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Управление государственного санитарно-эпидемиологического надзора по Енбекшильдерскому району Департамента Комитета государственного санитарно-эпидемиологического надзора Министерства здравоохранения Республики Казахстан по Акмолинской области в Енбекшильдерское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Управление государственного санитарно-эпидемиологического надзора по Ерейментаускому району Департамента Комитета государственного санитарно-эпидемиологического надзора Министерства здравоохранения Республики Казахстан по Акмолинской области в Ерейментауское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Управление государственного санитарно-эпидемиологического надзора по Есильскому району Департамента Комитета государственного санитарно-эпидемиологического надзора Министерства здравоохранения Республики Казахстан по Акмолинской области в Есильское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Управление государственного санитарно-эпидемиологического надзора по Жаксынскому району Департамента Комитета государственного санитарно-эпидемиологического надзора Министерства здравоохранения Республики Казахстан по Акмолинской области в Жаксынское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Управление государственного санитарно-эпидемиологического надзора по Жаркаинскому району Департамента Комитета государственного санитарно-эпидемиологического надзора Министерства здравоохранения Республики Казахстан по Акмолинской области в Жаркаинское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Управление государственного санитарно-эпидемиологического надзора по Зерендинскому району Департамента Комитета государственного санитарно-эпидемиологического надзора Министерства здравоохранения Республики Казахстан по Акмолинской области в Зерендинское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Управление государственного санитарно-эпидемиологического надзора по Коргалжынскому району Департамента Комитета государственного санитарно-эпидемиологического надзора Министерства здравоохранения Республики Казахстан по Акмолинской области в Коргалжынское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Управление государственного санитарно-эпидемиологического надзора по Сандыктаускому району Департамента Комитета государственного санитарно-эпидемиологического надзора Министерства здравоохранения Республики Казахстан по Акмолинской области в Сандыктауское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Управление государственного санитарно-эпидемиологического надзора по городу Степногорск Департамента Комитета государственного санитарно-эпидемиологического надзора Министерства здравоохранения Республики Казахстан по Акмолинской области в Степногорское городское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Управление государственного санитарно-эпидемиологического надзора по городу Кокшетау Департамента Комитета государственного санитарно-эпидемиологического надзора Министерства здравоохранения Республики Казахстан по Акмолинской области в Кокшетауское городское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Управление государственного санитарно-эпидемиологического надзора по Целиноградскому району Департамента Комитета государственного санитарно-эпидемиологического надзора Министерства здравоохранения Республики Казахстан по Акмолинской области в Целиноградское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Управление государственного санитарно-эпидемиологического надзора по Шортандинскому району Департамента Комитета государственного санитарно-эпидемиологического надзора Министерства здравоохранения Республики Казахстан по Акмолинской области в Шортандинское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Управление государственного санитарно-эпидемиологического надзора по Бурабайскому району Департамента Комитета государственного санитарно-эпидемиологического надзора Министерства здравоохранения Республики Казахстан по Акмолинской области в Бурабайское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Департамент Комитета государственного санитарно-эпидемиологического надзора Министерства здравоохранения Республики Казахстан по Актюбинской области в Департамент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Управление государственного санитарно-эпидемиологического надзора по городу Актобе Департамента Комитета государственного санитарно-эпидемиологического надзора Министерства здравоохранения Республики Казахстан по Актюбинской области в Актобинское городское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Управление государственного санитарно-эпидемиологического надзора по Айтекебийскому району Департамента Комитета государственного санитарно-эпидемиологического надзора Министерства здравоохранения Республики Казахстан по Актюбинской области в Айтекебийское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Управление государственного санитарно-эпидемиологического надзора по Алгинскому району Департамента Комитета государственного санитарно-эпидемиологического надзора Министерства здравоохранения Республики Казахстан по Актюбинской области в Алгинское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Управление государственного санитарно-эпидемиологического надзора по Байганинскому району Департамента Комитета государственного санитарно-эпидемиологического надзора Министерства здравоохранения Республики Казахстан по Актюбинской области в Байганинское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 Управление государственного санитарно-эпидемиологического надзора по Иргизскому району Департамента Комитета государственного санитарно-эпидемиологического надзора Министерства здравоохранения Республики Казахстан по Актюбинской области в Иргизское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Управление государственного санитарно-эпидемиологического надзора по Каргалинскому району Департамента Комитета государственного санитарно-эпидемиологического надзора Министерства здравоохранения Республики Казахстан по Актюбинской области в Каргалинское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Управление государственного санитарно-эпидемиологического надзора по Кобдинскому району Департамента Комитета государственного санитарно-эпидемиологического надзора Министерства здравоохранения Республики Казахстан по Актюбинской области в Кобдинское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Управление государственного санитарно-эпидемиологического надзора по Мартукскому району Департамента Комитета государственного санитарно-эпидемиологического надзора Министерства здравоохранения Республики Казахстан по Актюбинской области в Мартукское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Управление государственного санитарно-эпидемиологического надзора по Мугалжарскому району Департамента Комитета государственного санитарно-эпидемиологического надзора Министерства здравоохранения Республики Казахстан по Актюбинской области в Мугалжарское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Управление государственного санитарно-эпидемиологического надзора по Темирскому району Департамента Комитета государственного санитарно-эпидемиологического надзора Министерства здравоохранения Республики Казахстан по Актюбинской области в Темирское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Управление государственного санитарно-эпидемиологического надзора по Уилскому району Департамента Комитета государственного санитарно-эпидемиологического надзора Министерства здравоохранения Республики Казахстан по Актюбинской области в Уилское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Управление государственного санитарно-эпидемиологического надзора по Хромтаускому району Департамента Комитета государственного санитарно-эпидемиологического надзора Министерства здравоохранения Республики Казахстан по Актюбинской области в Хромтауское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Управление государственного санитарно-эпидемиологического надзора по Шалкарскому району Департамента Комитета государственного санитарно-эпидемиологического надзора Министерства здравоохранения Республики Казахстан по Актюбинской области в Шалкарское районное управление по защите прав потребителей Департамента по защите прав потребителей Актюбинской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Департамент Комитета государственного санитарно-эпидемиологического надзора Министерства здравоохранения Республики Казахстан по Алматинской области в Департамент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Управление государственного санитарно-эпидемиологического надзора по Аксускому району Департамента Комитета государственного санитарно-эпидемиологического надзора Министерства здравоохранения Республики Казахстан по Алматинской области в Аксуское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Управление государственного санитарно-эпидемиологического надзора по Алакольскому району Департамента Комитета государственного санитарно-эпидемиологического надзора Министерства здравоохранения Республики Казахстан по Алматинской области в Алакольское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Управление государственного санитарно-эпидемиологического надзора по Балхашскому району Департамента Комитета государственного санитарно-эпидемиологического надзора Министерства здравоохранения Республики Казахстан по Алматинской области в Балхашское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Управление государственного санитарно-эпидемиологического надзора по Енбекшиказахскому району Департамента Комитета государственного санитарно-эпидемиологического надзора Министерства здравоохранения Республики Казахстан по Алматинской области в Енбекшиказахское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Управление государственного санитарно-эпидемиологического надзора по Ескельдинскому району Департамента Комитета государственного санитарно-эпидемиологического надзора Министерства здравоохранения Республики Казахстан по Алматинской области в Ескельдинское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Управление государственного санитарно-эпидемиологического надзора по Жамбылскому району Департамента Комитета государственного санитарно-эпидемиологического надзора Министерства здравоохранения Республики Казахстан по Алматинской области в Жамбылское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 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Управление государственного санитарно-эпидемиологического надзора по Илийскому району Департамента Комитета государственного санитарно-эпидемиологического надзора Министерства здравоохранения Республики Казахстан по Алматинской области в Илийское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Управление государственного санитарно-эпидемиологического надзора по Карасайскому району Департамента Комитета государственного санитарно-эпидемиологического надзора Министерства здравоохранения Республики Казахстан по Алматинской области в Карасайское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Управление государственного санитарно-эпидемиологического надзора по Каратальскому району Департамента Комитета государственного санитарно-эпидемиологического надзора Министерства здравоохранения Республики Казахстан по Алматинской области в Каратальское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Управление государственного санитарно-эпидемиологического надзора по Кербулакскому району Департамента Комитета государственного санитарно-эпидемиологического надзора Министерства здравоохранения Республики Казахстан по Алматинской области в Кербулакское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Управление государственного санитарно-эпидемиологического надзора по Коксускому району Департамента Комитета государственного санитарно-эпидемиологического надзора Министерства здравоохранения Республики Казахстан по Алматинской области в Коксуское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Управление государственного санитарно-эпидемиологического надзора по Панфиловскому району Департамента Комитета государственного санитарно-эпидемиологического надзора Министерства здравоохранения Республики Казахстан по Алматинской области в Панфиловское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Управление государственного санитарно-эпидемиологического надзора по Райымбекскому району Департамента Комитета государственного санитарно-эпидемиологического надзора Министерства здравоохранения Республики Казахстан по Алматинской области в Райымбекское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Управление государственного санитарно-эпидемиологического надзора по Саркандскому району Департамента Комитета государственного санитарно-эпидемиологического надзора Министерства здравоохранения Республики Казахстан по Алматинской области в Саркандское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Управление государственного санитарно-эпидемиологического надзора по Талгарскому району Департамента Комитета государственного санитарно-эпидемиологического надзора Министерства здравоохранения Республики Казахстан по Алматинской области в Талгарское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Управление государственного санитарно-эпидемиологического надзора по Уйгурскому району Департамента Комитета государственного санитарно-эпидемиологического надзора Министерства здравоохранения Республики Казахстан по Алматинской области в Уйгурское районное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Управление государственного санитарно-эпидемиологического надзора по городу Капшагай Департамента Комитета государственного санитарно-эпидемиологического надзора Министерства здравоохранения Республики Казахстан по Алматинской области в Капшагайское городское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Управление государственного санитарно-эпидемиологического надзора по городу Талдыкорган Департамента Комитета государственного санитарно-эпидемиологического надзора Министерства здравоохранения Республики Казахстан по Алматинской области в Талдыкорганское городское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Управление государственного санитарно-эпидемиологического надзора по городу Текели Департамента Комитета государственного санитарно-эпидемиологического надзора Министерства здравоохранения Республики Казахстан по Алматинской области в Текелийское городское управление по защите прав потребителей Департамента по защите прав потребителей Алматинской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Департамент Комитета государственного санитарно-эпидемиологического надзора Министерства здравоохранения Республики Казахстан по Атырауской области в Департамент по защите прав потребителей Атырауской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Управление государственного санитарно-эпидемиологического надзора по гогроду Атырау Департамента Комитета государственного санитарно-эпидемиологического надзора Министерства здравоохранения Республики Казахстан по Атырауской области в Атырауское городское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Управление государственного санитарно-эпидемиологического надзора по Жылыойскому району Департамента Комитета государственного санитарно-эпидемиологического надзора Министерства здравоохранения Республики Казахстан по Атырауской области в Жылыойское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Управление государственного санитарно-эпидемиологического надзора по Индерскому району Департамента Комитета государственного санитарно-эпидемиологического надзора Министерства здравоохранения Республики Казахстан по Атырауской области в Индерское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Управление государственного санитарно-эпидемиологического надзора по Исатайскому району Департамента Комитета государственного санитарно-эпидемиологического надзора Министерства здравоохранения Республики Казахстан по Атырауской области в Исатайское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Управление государственного санитарно-эпидемиологического надзора по Кзылкугинскому району Департамента Комитета государственного санитарно-эпидемиологического надзора Министерства здравоохранения Республики Казахстан по Атырауской области в Кзылкугинское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Управление государственного санитарно-эпидемиологического надзора по Курмангазинскому району Департамента Комитета государственного санитарно-эпидемиологического надзора Министерства здравоохранения Республики Казахстан по Атырауской области в Курмангазинское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Управление государственного санитарно-эпидемиологического надзора по Макатскому району Департамента Комитета государственного санитарно-эпидемиологического надзора Министерства здравоохранения Республики Казахстан по Атырауской области в Макатское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Управление государственного санитарно-эпидемиологического надзора по Махамбетскому району Департамента Комитета государственного санитарно-эпидемиологического надзора Министерства здравоохранения Республики Казахстан по Атырауской области в Махамбетское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Департамент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 в Департамент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Управление государственного санитарно-эпидемиологического надзора по городу Усть-Каменогорск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 в Усть-Каменогорское городское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Управление государственного санитарно-эпидемиологического надзора по городу Семей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 в Семейское городское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Управление государственного санитарно-эпидемиологического надзора по Аягозскому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 в Аягозское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Управление государственного санитарно-эпидемиологического надзора по Абайскому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 в Абайское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Управление государственного санитарно-эпидемиологического надзора по Бескарагайскому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 в Бескарагайское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Управление государственного санитарно-эпидемиологического надзора по Бородулихинскому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 в Бородулихинское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Управление государственного санитарно-эпидемиологического надзора по Глубоковскому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 в Глубоковское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Управление государственного санитарно-эпидемиологического надзора по Жарминскому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 в Жарминское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Управление государственного санитарно-эпидемиологического надзора по Зайсанскому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 в Зайсанское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Управление государственного санитарно-эпидемиологического надзора по Зыряновскому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 в Зыряновское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Управление государственного санитарно-эпидемиологического надзора по Катон-Карагайскому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 в Катон-Карагайское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Управление государственного санитарно-эпидемиологического надзора по Кокпектинскому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 в Кокпектинское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Управление государственного санитарно-эпидемиологического надзора по городу Курчатов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 в Курчатовское городское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Управление государственного санитарно-эпидемиологического надзора по Курчумскому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 в Курчумское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Управление государственного санитарно-эпидемиологического надзора по городу Риддер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 в Риддерское городское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Управление государственного санитарно-эпидемиологического надзора по Тарбагатайскому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 в Тарбагатайское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Управление государственного санитарно-эпидемиологического надзора по Уланскому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 в Уланское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Управление государственного санитарно-эпидемиологического надзора по Урджарскому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 в Урджарское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Управление государственного санитарно-эпидемиологического надзора по Шемонайхинскому району Департамента Комитета государственного санитарно-эпидемиологического надзора Министерства здравоохранения Республики Казахстан по Восточно-Казахстанской области в Шемонайхинское районное управление по защите прав потребителей Департамента по защите прав потребителей Восточно-Казахстанской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Департамент Комитета государственного санитарно-эпидемиологического надзора Министерства здравоохранения Республики Казахстан по Жамбылской области в Департамент по защите прав потребителей Жамбылской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Управление государственного санитарно-эпидемиологического надзора по городу Тараз Департамента Комитета государственного санитарно-эпидемиологического надзора Министерства здравоохранения Республики Казахстан по Жамбылской области в Таразское городское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Управление государственного санитарно-эпидемиологического надзора по Байзакскому району Департамента Комитета государственного санитарно-эпидемиологического надзора Министерства здравоохранения Республики Казахстан по Жамбылской области в Байзакское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Управление государственного санитарно-эпидемиологического надзора по району имени Т. Рыскулова Департамента Комитета государственного санитарно-эпидемиологического надзора Министерства здравоохранения Республики Казахстан по Жамбылской области в Управление по защите прав потребителей района имени Т. Рыскулова Департамента по защите прав потребителей Жамбылской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Управление государственного санитарно-эпидемиологического надзора Жамбылскому району Департамента Комитета государственного санитарно-эпидемиологического надзора Министерства здравоохранения Республики Казахстан по Жамбылской области в Жамбылское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Управление государственного санитарно-эпидемиологического надзора по Жуалынскому району Департамента Комитета государственного санитарно-эпидемиологического надзора Министерства здравоохранения Республики Казахстан по Жамбылской области в Жуалынское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Управление государственного санитарно-эпидемиологического надзора по Кордайскому району Департамента Комитета государственного санитарно-эпидемиологического надзора Министерства здравоохранения Республики Казахстан по Жамбылской области в Кордайское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Управление государственного санитарно-эпидемиологического надзора по Меркенскому району Департамента Комитета государственного санитарно-эпидемиологического надзора Министерства здравоохранения Республики Казахстан по Жамбылской области в Меркенское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Управление государственного санитарно-эпидемиологического надзора по Мойынкумскому району Департамента Комитета государственного санитарно-эпидемиологического надзора Министерства здравоохранения Республики Казахстан по Жамбылской области в Мойынкумское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Управление государственного санитарно-эпидемиологического надзора по Сарысускому району Департамента Комитета государственного санитарно-эпидемиологического надзора Министерства здравоохранения Республики Казахстан по Жамбылской области в Сарысуское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Управление государственного санитарно-эпидемиологического надзора по Таласскому району Департамента Комитета государственного санитарно-эпидемиологического надзора Министерства здравоохранения Республики Казахстан по Жамбылской области в Таласское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Управление государственного санитарно-эпидемиологического надзора по Шускому району Департамента Комитета государственного санитарно-эпидемиологического надзора Министерства здравоохранения Республики Казахстан по Жамбылской области в Шуское районное управление по защите прав потребителей Департамента по защите прав потребителей Жамбылской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Департамент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 в Департамент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Управление государственного санитарно-эпидемиологического надзора по городу Уральск Департамента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 в Уральское городское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Управление государственного санитарно-эпидемиологического надзора по Акжаикскому району Департамента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 в Акжаикское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Управление государственного санитарно-эпидемиологического надзора по Бокейординскому району Департамента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 в Бокейординское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Управление государственного санитарно-эпидемиологического надзора по Бурлинскому району Департамента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 в Бурлинское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Управление государственного санитарно-эпидемиологического надзора по Жангалинскому району Департамента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 в Жангалинское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Управление государственного санитарно-эпидемиологического надзора по Жанибекскому району Департамента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 в Жанибекское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Управление государственного санитарно-эпидемиологического надзора по Зеленовскому району Департамента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 в Зеленовское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Управление государственного санитарно-эпидемиологического надзора по Казталовскому району Департамента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 в Казталовское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Управление государственного санитарно-эпидемиологического надзора по Каратобинскому району Департамента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 в Каратобинское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Управление государственного санитарно-эпидемиологического надзора по Сырымскому району Департамента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 в Сырымское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Управление государственного санитарно-эпидемиологического надзора по Таскалинскому району Департамента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 в Таскалинское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Управление государственного санитарно-эпидемиологического надзора по Теректинскому району Департамента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 в Теректинское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Управление государственного санитарно-эпидемиологического надзора по Чингирлаускому району Департамента Комитета государственного санитарно-эпидемиологического надзора Министерства здравоохранения Республики Казахстан по Западно-Казахстанской области в Чингирлауское районное управление по защите прав потребителей Департамента по защите прав потребителей Западно-Казахстанской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Департамент Комитета государственного санитарно-эпидемиологического надзора Министерства здравоохранения Республики Казахстан по Карагандинской области в Департамент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Управление государственного санитарно-эпидемиологического надзора по Абайскому району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 в Абайское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Управление государственного санитарно-эпидемиологического надзора по Актогайскому району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 в Актогайское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Управление государственного санитарно-эпидемиологического надзора по Бухаржыраускому району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 в Бухаржырауское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Управление государственного санитарно-эпидемиологического надзора по Жанааркинскому району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 в Жанааркинское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Управление государственного санитарно-эпидемиологического надзора по Каркаралинскому району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 в Каркаралинское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Управление государственного санитарно-эпидемиологического надзора по району имени Казыбек би города Караганда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 в Управление по защите прав потребителей района имени Казыбек би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Управление государственного санитарно-эпидемиологического надзора по Октябрьскому району города Караганда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 в управление по защите прав потребителей Октябрьского района города Караганда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Управление государственного санитарно-эпидемиологического надзора по Нуринскому району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 в Нуринское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Управление государственного санитарно-эпидемиологического надзора по Осакаровскому району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 в Осакаровское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Управление государственного санитарно-эпидемиологического надзора по Улытаускому району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 в Улытауское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Управление государственного санитарно-эпидемиологического надзора по Шетскому району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 в Шетское районное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Управление государственного санитарно-эпидемиологического надзора по городу Балхаш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 в Балхашское городское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Управление государственного санитарно-эпидемиологического надзора по городу Жезказган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 в Жезказганское городское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Управление государственного санитарно-эпидемиологического надзора по городу Каражал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 в Каражалское городское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Управление государственного санитарно-эпидемиологического надзора по городу Приозерск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 в Приозерское городское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Управление государственного санитарно-эпидемиологического надзора по городу Сарань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 в Саранское городское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Управление государственного санитарно-эпидемиологического надзора по городу Сатпаев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 в Сатпаевское городское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Управление государственного санитарно-эпидемиологического надзора по городу Темиртау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 в Темиртауское городское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Управление государственного санитарно-эпидемиологического надзора по городу Шахтинск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 в Шахтинскское городское управление по защите прав потребителей Департамента по защите прав потребителей Карагандинской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Департамент Комитета государственного санитарно-эпидемиологического надзора Министерства здравоохранения Республики Казахстан по Костанайской области в Департамент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Управление государственного санитарно-эпидемиологического надзора по Алтынсаринскому району Департамента Комитета государственного санитарно-эпидемиологического надзора Министерства здравоохранения Республики Казахстан по Костанайской области в Алтынсаринское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Управление государственного санитарно-эпидемиологического надзора по Амангельдинскому району Департамента Комитета государственного санитарно-эпидемиологического надзора Министерства здравоохранения Республики Казахстан по Костанайской области в Амангельдинское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Управление государственного санитарно-эпидемиологического надзора по Аулиекольскому району Департамента Комитета государственного санитарно-эпидемиологического надзора Министерства здравоохранения Республики Казахстан по Костанайской области в Аулиекольское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Управление государственного санитарно-эпидемиологического надзора по Денисовскому району Департамента Комитета государственного санитарно-эпидемиологического надзора Министерства здравоохранения Республики Казахстан по Костанайской области в Денисовское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Управление государственного санитарно-эпидемиологического надзора по Жангельдинскому району Департамента Комитета государственного санитарно-эпидемиологического надзора Министерства здравоохранения Республики Казахстан по Костанайской области в Жангельдинское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Управление государственного санитарно-эпидемиологического надзора по Житикаринскому району Департамента Комитета государственного санитарно-эпидемиологического надзора Министерства здравоохранения Республики Казахстан по Костанайской области в Житикаринское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Управление государственного санитарно-эпидемиологического надзора по Камыстинскому району Департамента Комитета государственного санитарно-эпидемиологического надзора Министерства здравоохранения Республики Казахстан по Костанайской области в Камыстинское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Управление государственного санитарно-эпидемиологического надзора по Карабалыкскому району Департамента Комитета государственного санитарно-эпидемиологического надзора Министерства здравоохранения Республики Казахстан по Костанайской области в Карабалыкское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Управление государственного санитарно-эпидемиологического надзора по Карасускому району Департамента Комитета государственного санитарно-эпидемиологического надзора Министерства здравоохранения Республики Казахстан по Костанайской области в Карасуское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Управление государственного санитарно-эпидемиологического надзора по Мендыкаринскому району Департамента Комитета государственного санитарно-эпидемиологического надзора Министерства здравоохранения Республики Казахстан по Костанайской области в Мендыкаринское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Управление государственного санитарно-эпидемиологического надзора по Наурзумскому району Департамента Комитета государственного санитарно-эпидемиологического надзора Министерства здравоохранения Республики Казахстан по Костанайской области в Наурзумское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Управление государственного санитарно-эпидемиологического надзора по Сарыкольскому району Департамента Комитета государственного санитарно-эпидемиологического надзора Министерства здравоохранения Республики Казахстан по Костанайской области в Сарыкольское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Управление государственного санитарно-эпидемиологического надзора по Тарановскому району Департамента Комитета государственного санитарно-эпидемиологического надзора Министерства здравоохранения Республики Казахстан по Костанайской области в Тарановское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Управление государственного санитарно-эпидемиологического надзора по Узункольскому району Департамента Комитета государственного санитарно-эпидемиологического надзора Министерства здравоохранения Республики Казахстан по Костанайской области в Узункольское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Управление государственного санитарно-эпидемиологического надзора по Федоровскому району Департамента Комитета государственного санитарно-эпидемиологического надзора Министерства здравоохранения Республики Казахстан по Костанайской области в Федоровское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Управление государственного санитарно-эпидемиологического надзора по городу Аркалык Департамента Комитета государственного санитарно-эпидемиологического надзора Министерства здравоохранения Республики Казахстан по Костанайской области в Аркалыкское городское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Управление государственного санитарно-эпидемиологического надзора по городу Костанай Департамента Комитета государственного санитарно-эпидемиологического надзора Министерства здравоохранения Республики Казахстан по Костанайской области в Управление по защите прав потребителей города Костанай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Управление государственного санитарно-эпидемиологического надзора по Костанайскому району Департамента Комитета государственного санитарно-эпидемиологического надзора Министерства здравоохранения Республики Казахстан по Костанайской области в Костанайское районное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Управление государственного санитарно-эпидемиологического надзора по городу Лисаковск Департамента Комитета государственного санитарно-эпидемиологического надзора Министерства здравоохранения Республики Казахстан по Костанайской области в Лисаковское городское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Управление государственного санитарно-эпидемиологического надзора по городу Рудный Департамента Комитета государственного санитарно-эпидемиологического надзора Министерства здравоохранения Республики Казахстан по Костанайской области в Рудненское городское управление по защите прав потребителей Департамента по защите прав потребителей Костанайской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Департамент Комитета государственного санитарно-эпидемиологического надзора Министерства здравоохранения Республики Казахстан по Кызылординской области в Департамент по защите прав потребителей Кызылординской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Управление государственного санитарно-эпидемиологического надзора по Аральскому району Департамента Комитета государственного санитарно-эпидемиологического надзора Министерства здравоохранения Республики Казахстан по Кызылординской области в Аральского районное управление по защите прав потребителей Департамента по защите прав потребителей Кызылординской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Управление государственного санитарно-эпидемиологического надзора по Казалинскому району Департамента Комитета государственного санитарно-эпидемиологического надзора Министерства здравоохранения Республики Казахстан по Кызылординской области в Казалинское районное управление по защите прав потребителей Департамента по защите прав потребителей Кызылординской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Управление государственного санитарно-эпидемиологического надзора по Кармакшинскому району Департамента Комитета государственного санитарно-эпидемиологического надзора Министерства здравоохранения Республики Казахстан по Кызылординской области в Кармакшинское районное управление по защите прав потребителей Департамента по защите прав потребителей Кызылординской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 Управление государственного санитарно-эпидемиологического надзора по Жалагашскому району Департамента Комитета государственного санитарно-эпидемиологического надзора Министерства здравоохранения Республики Казахстан по Кызылординской области в Жалагашское районное управление по защите прав потребителей Департамента по защите прав потребителей Кызылординской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Управление государственного санитарно-эпидемиологического надзора по Сырдарьинскому району Департамента Комитета государственного санитарно-эпидемиологического надзора Министерства здравоохранения Республики Казахстан по Кызылординской области в Сырдарьинское районное управление по защите прав потребителей Департамента по защите прав потребителей Кызылординской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Управление государственного санитарно-эпидемиологического надзора по Шиелийскому району Департамента Комитета государственного санитарно-эпидемиологического надзора Министерства здравоохранения Республики Казахстан по Кызылординской области в Шиелийское районное управление по защите прав потребителей Департамента по защите прав потребителей Кызылординской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Управление государственного санитарно-эпидемиологического надзора по Жанакорганскому району Департамента Комитета государственного санитарно-эпидемиологического надзора Министерства здравоохранения Республики Казахстан по Кызылординской области в Жанакорганское районное управление по защите прав потребителей Департамента по защите прав потребителей Кызылординской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Управление государственного санитарно-эпидемиологического надзора по городу Кызылорда Департамента Комитета государственного санитарно-эпидемиологического надзора Министерства здравоохранения Республики Казахстан по Кызылординской области в Кызылординское городское управление по защите прав потребителей Департамента по защите прав потребителей Кызылординской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Департамент Комитета государственного санитарно-эпидемиологического надзора Министерства здравоохранения Республики Казахстан по Мангистауской области в Департамент по защите прав потребителей Мангистауской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161. Управление государственного санитарно-эпидемиологического надзора по городу Актау Департамента Комитета государственного санитарно-эпидемиологического надзора Министерства здравоохранения Республики Казахстан по Мангистауской области в Актауское городское управление по защите прав потребителей Департамента по защите прав потребителей Мангистауской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Управление государственного санитарно-эпидемиологического надзора по городу Жанаозен Департамента Комитета государственного санитарно-эпидемиологического надзора Министерства здравоохранения Республики Казахстан по Мангистауской области в Жанаозенское городское управление по защите прав потребителей Департамента по защите прав потребителей Мангистауской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Управление государственного санитарно-эпидемиологического надзора по Мангистаускому району Департамента Комитета государственного санитарно-эпидемиологического надзора Министерства здравоохранения Республики Казахстан по Мангистауской области в Мангистауское районное управление по защите прав потребителей Департамента по защите прав потребителей Мангистауской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Управление государственного санитарно-эпидемиологического надзора по Тупкараганскому району Департамента Комитета государственного санитарно-эпидемиологического надзора Министерства здравоохранения Республики Казахстан по Мангистауской области в Тупкараганское районное управление по защите прав потребителей Департамента по защите прав потребителей Мангистауской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Управление государственного санитарно-эпидемиологического надзора по Бейнеускому району Департамента Комитета государственного санитарно-эпидемиологического надзора Министерства здравоохранения Республики Казахстан по Мангистауской области в Бейнеуское районное управление по защите прав потребителей Департамента по защите прав потребителей Мангистауской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Управление государственного санитарно-эпидемиологического надзора по Каракиянскому району Департамента Комитета государственного санитарно-эпидемиологического надзора Министерства здравоохранения Республики Казахстан по Мангистауской области в Каракиянское районное управление по защите прав потребителей Департамента по защите прав потребителей Мангистауской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167. Управление государственного санитарно-эпидемиологического надзора по Мунайлинскому району Департамента Комитета государственного санитарно-эпидемиологического надзора Министерства здравоохранения Республики Казахстан по Мангистауской области в Мунайлинское районное управление по защите прав потребителей Департамента по защите прав потребителей Мангистауской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Департамент Комитета государственного санитарно-эпидемиологического надзора Министерства здравоохранения Республики Казахстан по Павлодарской области в Департамент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Управление государственного санитарно-эпидемиологического надзора по городу Павлодар Департамента Комитета государственного санитарно-эпидемиологического надзора Министерства здравоохранения Республики Казахстан по Павлодарской области в Павлодарское городское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170. Управление государственного санитарно-эпидемиологического надзора по городу Аксу Департамента Комитета государственного санитарно-эпидемиологического надзора Министерства здравоохранения Республики Казахстан по Павлодарской области в Аксуское городское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Управление государственного санитарно-эпидемиологического надзора по городу Экибастуз Департамента Комитета государственного санитарно-эпидемиологического надзора Министерства здравоохранения Республики Казахстан по Павлодарской области в Экибастузское городское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Управление государственного санитарно-эпидемиологического надзора по Баянаульскому району Департамента Комитета государственного санитарно-эпидемиологического надзора Министерства здравоохранения Республики Казахстан по Павлодарской области в Баянаульское районное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 Управление государственного санитарно-эпидемиологического надзора по Актогайскому району Департамента Комитета государственного санитарно-эпидемиологического надзора Министерства здравоохранения Республики Казахстан по Павлодарской области в Актогайское районное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Управление государственного санитарно-эпидемиологического надзора по Железинскому району Департамента Комитета государственного санитарно-эпидемиологического надзора Министерства здравоохранения Республики Казахстан по Павлодарской области в Железинское районное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Управление государственного санитарно-эпидемиологического надзора по Иртышскому району Департамента Комитета государственного санитарно-эпидемиологического надзора Министерства здравоохранения Республики Казахстан по Павлодарской области в Иртышское районное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 Управление государственного санитарно-эпидемиологического надзора по Качирскому району Департамента Комитета государственного санитарно-эпидемиологического надзора Министерства здравоохранения Республики Казахстан по Павлодарской области в Качирское районное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177. Управление государственного санитарно-эпидемиологического надзора по Лебяжинскому району Департамента Комитета государственного санитарно-эпидемиологического надзора Министерства здравоохранения Республики Казахстан по Павлодарской области в Лебяжинское районное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 Управление государственного санитарно-эпидемиологического надзора по Майскому району Департамента Комитета государственного санитарно-эпидемиологического надзора Министерства здравоохранения Республики Казахстан по Павлодарской области в Майское районное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 Управление государственного санитарно-эпидемиологического надзора по Павлодарскому району Департамента Комитета государственного санитарно-эпидемиологического надзора Министерства здравоохранения Республики Казахстан по Павлодарской области в Павлодарское районное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180. Управление государственного санитарно-эпидемиологического надзора по Успенскому району Департамента Комитета государственного санитарно-эпидемиологического надзора Министерства здравоохранения Республики Казахстан по Павлодарской области в Успенское районное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 Управление государственного санитарно-эпидемиологического надзора по Щербактинскому району Департамента Комитета государственного санитарно-эпидемиологического надзора Министерства здравоохранения Республики Казахстан по Павлодарской области в Щербактинское районное управление по защите прав потребителей Департамента по защите прав потребителей Павлодарской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 Департамент Комитета государственного санитарно-эпидемиологического надзора Министерства здравоохранения Республики Казахстан по Северо-Казахстанской области в Департамент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183. Управление государственного санитарно-эпидемиологического надзора по городу Петропавловск Департамента Комитета государственного санитарно-эпидемиологического надзора Министерства здравоохранения Республики Казахстан по Северо-Казахстанской области в Петропавловское городское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 Управление государственного санитарно-эпидемиологического надзора по Айыртаускому району Департамента Комитета государственного санитарно-эпидемиологического надзора Министерства здравоохранения Республики Казахстан по Северо-Казахстанской области в Айыртауское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Управление государственного санитарно-эпидемиологического надзора по Акжарскому району Департамента Комитета государственного санитарно-эпидемиологического надзора Министерства здравоохранения Республики Казахстан по Северо-Казахстанской области в Акжарское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 Управление государственного санитарно-эпидемиологического надзора по Аккайынскому району Департамента Комитета государственного санитарно-эпидемиологического надзора Министерства здравоохранения Республики Казахстан по Северо-Казахстанской области в Аккайынское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 Управление государственного санитарно-эпидемиологического надзора по району имени Габита Мусрепова Департамента Комитета государственного санитарно-эпидемиологического надзора Министерства здравоохранения Республики Казахстан по Северо-Казахстанской области в Управление по защите прав потребителей района имени Габита Мусрепова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188. Управление государственного санитарно-эпидемиологического надзора по Есильскому району Департамента Комитета государственного санитарно-эпидемиологического надзора Министерства здравоохранения Республики Казахстан по Северо-Казахстанской области в Есильское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189. Управление государственного санитарно-эпидемиологического надзора по Кызылжарскому району Департамента Комитета государственного санитарно-эпидемиологического надзора Министерства здравоохранения Республики Казахстан по Северо-Казахстанской области в Кызылжарское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190. Управление государственного санитарно-эпидемиологического надзора по району Магжана Жумабаева Департамента Комитета государственного санитарно-эпидемиологического надзора Министерства здравоохранения Республики Казахстан по Северо-Казахстанской области в Управление по защите прав потребителей района Магжана Жумабаева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Управление государственного санитарно-эпидемиологического надзора по Жамбылскому району Департамента Комитета государственного санитарно-эпидемиологического надзора Министерства здравоохранения Республики Казахстан по Северо-Казахстанской области в Жамбылское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192. Управление государственного санитарно-эпидемиологического надзора по Мамлютскому району Департамента Комитета государственного санитарно-эпидемиологического надзора Министерства здравоохранения Республики Казахстан по Северо-Казахстанской области в Мамлютское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193. Управление государственного санитарно-эпидемиологического надзора по Тайыншинскому району Департамента Комитета государственного санитарно-эпидемиологического надзора Министерства здравоохранения Республики Казахстан по Северо-Казахстанской области в Тайыншинское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194. Управление государственного санитарно-эпидемиологического надзора по Тимирязевскому району Департамента Комитета государственного санитарно-эпидемиологического надзора Министерства здравоохранения Республики Казахстан по Северо-Казахстанской области в Тимирязевское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 Управление государственного санитарно-эпидемиологического надзора по Уалихановскому району Департамента Комитета государственного санитарно-эпидемиологического надзора Министерства здравоохранения Республики Казахстан по Северо-Казахстанской области в Уалихановское районное управление по защите прав потребителей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196. Управление государственного санитарно-эпидемиологического надзора по району Шал акына Департамента Комитета государственного санитарно-эпидемиологического надзора Министерства здравоохранения Республики Казахстан по Северо-Казахстанской области в Управление по защите прав потребителей района Шал акына Департамента по защите прав потребителей Северо-Казахстанской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197. Департамент Комитета государственного санитарно-эпидемиологического надзора Министерства здравоохранения Республики Казахстан по Южно-Казахстанской области в Департамент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198. Управление государственного санитарно-эпидемиологического надзора по городу Арысь Департамента Комитета государственного санитарно-эпидемиологического надзора Министерства здравоохранения Республики Казахстан по Южно-Казахстанской области в Арысское городское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199. Управление государственного санитарно-эпидемиологического надзора по Байдибекскому району Департамента Комитета государственного санитарно-эпидемиологического надзора Министерства здравоохранения Республики Казахстан по Южно-Казахстанской области в Байдибекское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200. Управление государственного санитарно-эпидемиологического надзора по Казыгуртскому району Департамента Комитета государственного санитарно-эпидемиологического надзора Министерства здравоохранения Республики Казахстан по Южно-Казахстанской области в Казыгуртское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201. Управление государственного санитарно-эпидемиологического надзора по Махтааральскому району Департамента Комитета государственного санитарно-эпидемиологического надзора Министерства здравоохранения Республики Казахстан по Южно-Казахстанской области в Махтааральское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202. Управление государственного санитарно-эпидемиологического надзора по Отрарскому району Департамента Комитета государственного санитарно-эпидемиологического надзора Министерства здравоохранения Республики Казахстан по Южно-Казахстанской области в Отрарское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203. Управление государственного санитарно-эпидемиологического надзора по Ордабасинскому району Департамента Комитета государственного санитарно-эпидемиологического надзора Министерства здравоохранения Республики Казахстан по Южно-Казахстанской области в Ордабасинское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204. Управление государственного санитарно-эпидемиологического надзора по Сайрамскому району Департамента Комитета государственного санитарно-эпидемиологического надзора Министерства здравоохранения Республики Казахстан по Южно-Казахстанской области в Сайрамское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205. Управление государственного санитарно-эпидемиологического надзора по Сарыагашскому району Департамента Комитета государственного санитарно-эпидемиологического надзора Министерства здравоохранения Республики Казахстан по Южно-Казахстанской области в Сарыагашское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206. Управление государственного санитарно-эпидемиологического надзора по Сузакскому району Департамента Комитета государственного санитарно-эпидемиологического надзора Министерства здравоохранения Республики Казахстан по Южно-Казахстанской области в Сузакское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207. Управление государственного санитарно-эпидемиологического надзора по Толебийскому району Департамента Комитета государственного санитарно-эпидемиологического надзора Министерства здравоохранения Республики Казахстан по Южно-Казахстанской области в Толебийское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208. Управление государственного санитарно-эпидемиологического надзора по Тюлькубасскому району Департамента Комитета государственного санитарно-эпидемиологического надзора Министерства здравоохранения Республики Казахстан по Южно-Казахстанской области в Тюлькубасское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209. Управление государственного санитарно-эпидемиологического надзора по Шардаринскому району Департамента Комитета государственного санитарно-эпидемиологического надзора Министерства здравоохранения Республики Казахстан по Южно-Казахстанской области в Шардаринское районное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210. Управление государственного санитарно-эпидемиологического надзора по Абайскому району города Шымкент Департамента Комитета государственного санитарно-эпидемиологического надзора Министерства здравоохранения Республики Казахстан по Южно-Казахстанской области в Управление по защите прав потребителей Абайского района города Шымкент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211. Управление государственного санитарно-эпидемиологического надзора по городу Кентау Департамента Комитета государственного санитарно-эпидемиологического надзора Министерства здравоохранения Республики Казахстан по Южно-Казахстанской области в Кентауское городское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212. Управление государственного санитарно-эпидемиологического надзора по городу Туркестан Департамента Комитета государственного санитарно-эпидемиологического надзора Министерства здравоохранения Республики Казахстан по Южно-Казахстанской области в Туркестанское городское управление по защите прав потребителей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213. Управление государственного санитарно-эпидемиологического надзора по Аль-Фарабийскому району города Шымкент Департамента Комитета государственного санитарно-эпидемиологического надзора Министерства здравоохранения Республики Казахстан по Южно-Казахстанской области в Управление по защите прав потребителей Аль-Фарабийского района города Шымкент Департамента по защите прав потребителей Южно-Казахстанской области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214. Управление государственного санитарно-эпидемиологического надзора по Енбекшинскому району города Шымкент Департамента Комитета государственного санитарно-эпидемиологического надзора Министерства здравоохранения Республики Казахстан по Южно-Казахстанской области в Управление по защите прав потребителей Енбекшинского района города Шымкент Департамента по защите прав потребителей Южно-Казахстанской области Агентства Республики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215. Департамент Комитета государственного санитарно-эпидемиологического надзора Министерства здравоохранения Республики Казахстан по городу Алматы в Департамент по защите прав потребителей города Алматы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216. Управление государственного санитарно-эпидемиологического надзора по Алатаускому району города Алматы Департамента Комитета государственного санитарно-эпидемиологического надзора Министерства здравоохранения Республики Казахстан по городу Алматы в Управление по защите прав потребителей Алатауского района города Алматы Департамента по защите прав потребителей по городу Алматы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217. Управление государственного санитарно-эпидемиологического надзора по Ауэзовскому району города Алматы Департамента Комитета государственного санитарно-эпидемиологического надзора Министерства здравоохранения Республики Казахстан по городу Алматы в Управление по защите прав потребителей Ауэзовского района города Алматы Департамента по защите прав потребителей по городу Алматы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218. Управление государственного санитарно-эпидемиологического надзора по Алмалинскому району города Алматы Департамента Комитета государственного санитарно-эпидемиологического надзора Министерства здравоохранения Республики Казахстан по городу Алматы в Управление по защите прав потребителей Алмалинского района города Алматы Департамента по защите прав потребителей по городу Алматы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219. Управление государственного санитарно-эпидемиологического надзора по Бостандыкскому району города Алматы Департамента Комитета государственного санитарно-эпидемиологического надзора Министерства здравоохранения Республики Казахстан по городу Алматы в Управление по защите прав потребителей Бостандыкского района города Алматы Департамента по защите прав потребителей по городу Алматы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220. Управление государственного санитарно-эпидемиологического надзора по Жетысускому району города Алматы Департамента Комитета государственного санитарно-эпидемиологического надзора Министерства здравоохранения Республики Казахстан по городу Алматы в Управление по защите прав потребителей Жетысуского района города Алматы  Департамента по защите прав потребителей по городу Алматы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221. Управление государственного санитарно-эпидемиологического надзора по Медеускому району города Алматы Департамента Комитета государственного санитарно-эпидемиологического надзора Министерства здравоохранения Республики Казахстан по городу Алматы в Управление по защите прав потребителей Медеуского района города Алматы Департамента по защите прав потребителей по городу Алматы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222. Управление государственного санитарно-эпидемиологического надзора по Турксибскому району города Алматы Департамента Комитета государственного санитарно-эпидемиологического надзора Министерства здравоохранения Республики Казахстан по городу Алматы в Управление по защите прав потребителей Турксибского района города Алматы Департамента по защите прав потребителей по городу Алматы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223. Департамент Комитета государственного санитарно-эпидемиологического надзора Министерства здравоохранения Республики Казахстан по городу Астаны в Департамент по защите прав потребителей города Астана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224. Департамент Комитета государственного санитарно-эпидемиологического надзора Министерства здравоохранения Республики Казахстан на транспорте в Департамент Агентства Республики Казахстан по защите прав потребителей на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225. Актюбинское отделенческое Управление государственного санитарно-эпидемиологического надзора на транспорте в Актюбинское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226. Алматинское отделенческое Управление государственного санитарно-эпидемиологического надзора на транспорте в Алматинское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227. Атбасарское отделенческое Управление государственного санитарно-эпидемиологического надзора на железнодорожном транспорте в Атбасарское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228. Атырауское отделенческое Управление государственного санитарно-эпидемиологического надзора на железнодорожном транспорте в Атырауское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229. Жамбылское отделенческое Управление государственного санитарно-эпидемиологического надзора на железнодорожном транспорте в Жамбылское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230. Жана-Аркинское отделенческое Управление государственного санитарно-эпидемиологического надзора на железнодорожном транспорте в Жана-Аркинское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231. Защитинское отделенческое Управление государственного санитарно-эпидемиологического надзора на железнодорожном транспорте в Защитинское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232. Карагандинское отделенческое Управление государственного санитарно-эпидемиологического надзора на железнодорожном транспорте в Карагандинское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233. Кокшетауское отделенческое Управление государственного санитарно-эпидемиологического надзора на железнодорожном транспорте в Кокшетауское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234. Костанайское отделенческое Управление государственного санитарно-эпидемиологического надзора на железнодорожном транспорте в Костанайское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235. Кызылординское отделенческое Управление государственного санитарно-эпидемиологического надзора на железнодорожном транспорте в Кызылординское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236. Мангистауское отделенческое Управление государственного санитарно-эпидемиологического надзора на железнодорожном транспорте в Мангистауское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237. Павлодарское отделенческое Управление государственного санитарно-эпидемиологического надзора на железнодорожном транспорте в Павлодарское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238. Семейское отделенческое Управление государственного санитарно-эпидемиологического надзора на железнодорожном транспорте в Семейское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239. Уральское отделенческое Управление государственного санитарно-эпидемиологического надзора на железнодорожном транспорте в Уральское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240. Шымкентское отделенческое Управление государственного санитарно-эпидемиологического надзора на железнодорожном транспорте в Шымкентское отделенческое управление по защите прав потребителей на транспорте Департамента по защите прав потребителей на транспорте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241. Республиканское государственное предприятие на праве хозяйственного ведения «Атырауский областной центр санитарно-эпидемиологической экспертизы»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предприятие на праве хозяйственного ведения «Атырауский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242. Республиканское государственное предприятие на праве хозяйственного ведения «Мангистауский областной центр санитарно-эпидемиологической экспертизы»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предприятие на праве хозяйственного ведения «Мангистауский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243. Республиканское государственное казенное предприятие «Акмолинский областной центр санитарно-эпидемиологической экспертизы»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казенное предприятие «Акмолинский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244. Республиканское государственное казенное предприятие «Актюбинский областной центр санитарно-эпидемиологической экспертизы»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казенное предприятие «Актюбинский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245. Республиканское государственное казенное предприятие «Алматинский областной центр санитарно-эпидемиологической экспертизы»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казенное предприятие «Алматинский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246. Республиканское государственное казенное предприятие «Восточно-Казахстанский областной центр санитарно-эпидемиологической экспертизы»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казенное предприятие «Восточно-Казахстанский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247. Республиканское государственное казенное предприятие «Жамбылский областной центр санитарно-эпидемиологической экспертизы»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казенное предприятие «Жамбылский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248. Республиканское государственное казенное предприятие «Западно-Казахстанский областной центр санитарно-эпидемиологической экспертизы»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казенное предприятие «Западно-Казахстанский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249. Республиканское государственное казенное предприятие «Карагандинский областной центр санитарно-эпидемиологической экспертизы»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казенное предприятие «Карагандинский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250. Республиканское государственное казенное предприятие «Костанайский областной центр санитарно-эпидемиологической экспертизы»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казенное предприятие «Костанайский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251. Республиканское государственное казенное предприятие «Кызылординский областной центр санитарно-эпидемиологической экспертизы»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казенное предприятие «Кызылординский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252. Республиканское государственное казенное предприятие «Павлодарский областной центр санитарно-эпидемиологической экспертизы»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казенное предприятие «Павлодарский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253. Республиканское государственное казенное предприятие «Северо-Казахстанский областной центр санитарно-эпидемиологической экспертизы»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казенное предприятие «Северо-Казахстанский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254. Республиканское государственное казенное предприятие «Южно-Казахстанский областной центр санитарно-эпидемиологической экспертизы»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казенное предприятие «Южно-Казахстанский областной центр санитарно-эпидемиологической экспертизы»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255. Республиканское государственное казенное предприятие «Центр санитарно-эпидемиологической экспертизы города Алматы»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казенное предприятие «Центр санитарно-эпидемиологической экспертизы города Алматы»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256. Республиканское государственное казенное предприятие «Центр санитарно-эпидемиологической экспертизы города Астаны»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казенное предприятие «Центр санитарно-эпидемиологической экспертизы города Астаны»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257. Республиканское государственное казенное предприятие «Уральская городская дезинфекционная станция»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казенное предприятие «Уральская городская дезинфекционная станция»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258. Республиканское государственное казенное предприятие «Петропавловская городская дезинфекционная станция»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казенное предприятие «Петропавловская городская дезинфекционная станция»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259. Республиканское государственное казенное предприятие «Дезинфекционная станция города Алматы»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казенное предприятие «Дезинфекционная станция города Алматы»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260. Республиканское государственное казенное предприятие «Шымкентская городская дезинфекционная станция»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казенное предприятие «Шымкентская городская дезинфекционная станция»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261. Республиканское государственное казенное предприятие «Научный центр гигиены и эпидемиологии имени Хамзы Жуматова»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казенное предприятие «Научный центр гигиены и эпидемиологии имени Хамзы Жуматова»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262. Республиканское государственное казенное предприятие «Казахский научный центр карантинных и зоонозных инфекций имени Масгута Айкимбаева»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казенное предприятие «Казахский научный центр карантинных и зоонозных инфекций имени Масгута Айкимбаева»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263. Республиканское государственное казенное предприятие «Научно-практический центр санитарно-эпидемиологической экспертизы и мониторинга»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казенное предприятие «Научно-практический центр санитарно-эпидемиологической экспертизы и мониторинга»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264. Государственное учреждение «Араломорская противочумная станция»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учреждение «Араломорская противочумная станция»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265. Республиканское государственное учреждение «Актюбинская противочумная станция»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учреждение «Актюбинская противочумная станция»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266. Государственное учреждение «Атырауская противочумная станция»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учреждение «Атырауская противочумная станция»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267. Государственное учреждение «Жамбылская противочумная станция»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учреждение «Жамбылская противочумная станция»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268. Государственное учреждение «Кызылординская противочумная станция»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учреждение «Кызылординская противочумная станция»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269. Государственное учреждение «Мангистауская противочумная станция»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учреждение «Мангистауская противочумная станция»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270. Государственное учреждение «Талдыкорганская противочумная станция»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учреждение «Талдыкорганская противочумная станция»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271. Государственное учреждение «Уральская противочумная станция»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учреждение «Уральская противочумная станция» Агентства Республики Казахстан по защите прав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272. Государственное учреждение «Шымкентская противочумная станция» Комитета государственного санитарно-эпидемиологического надзора Министерства здравоохранения Республики Казахстан в Республиканское государственное учреждение «Шымкентская противочумная станция» Агентства Республики Казахстан по защите прав потребителей.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