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0184" w14:textId="f630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