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7451" w14:textId="85e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1487. Утратило силу постановлением Правительства Республики Казахстан от 10 августа 2023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 (САПП Республики Казахстан, 2008 г., № 3 ст. 40)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"3. Типовые штаты работников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технического и профессионального,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штатных единиц в зависимости от количества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учебно-воспитательной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учебно-производственной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хозяйственной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учебно-методической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(по специальной работе)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Преподаватель-организатор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(фельдшер)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учебной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(делопроизводитель)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общежитием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Паспортист (при наличии общежития)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(складом)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 (на каждое здание)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штатных единиц в организациях технического и профессионального, послесреднего образования за основу берется количество обучающихся по списочному составу на 1 января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внедрении в учебный процесс системы электронного обучения или при подготовке специалистов по областям применения информационной системы дополнительно устанавливается штатная единица должности заместителя директора по информационным технологиям независимо от количества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технического и профессионального, послесреднего образования, предусматривающих подготовку кадров установленного и повышенного уровня квалификации, дополнительно устанавливается штатная единица должности заместителя директора по профессиональному обучению независимо от количества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 образования штатная единица должности мастера производственного обучения устанавливается из расчета одной штатной единицы на группу производственного обучения из 12-15 обучающихся по техническим, технологическим, сельскохозяйственным специальностям, а по профессиям, связанным с обслуживанием сложного оборудования, выполнением опасных и сложных работ из 8-10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в организациях технического и профессионального, послесреднего образования от 500 или более военнообязанных и обучающихся призывного возраста устанавливается штатная единица должности инспектора по кадрам и специальной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количестве обучающихся в организациях технического и профессионального, послесреднего образования не менее 150 обучающихся по одной или нескольким специальностям, дополнительно устанавливаются штатные единицы должности заведующего отделением по группе специальностей, а исходя из специфики профиля профессии или специальности – не менее 120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технического и профессионального, послесреднего образования для осуществления выполнения государственных закупок вводится штатная единица должности менеджера по государственным закупкам.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в организациях технического и профессионального, послесреднего образования учебно-методического объединения дополнительно устанавливаются штатные единицы заместителя директора по учебно-методическому объединению, методиста, техника-программиста, переводчика.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технического и профессионального образования, послесреднего штатная единица должности воспитателя по общежитию дополнительно вводится на каждые 75 обучающихся и каждые 25 детей-сирот, проживающих в общежитии.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организациях технического и профессионального, послесреднего образования при наличии от 20 и более единиц действующего оборудования (станков, машин, автомобилей, тракторов и сельскохозяйственных машин) устанавливается штатная единица механика.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организациях технического и профессионального, послесреднего образования с преподаванием ряда предметов на иностранном языке устанавливается дополнительно штатная единица должности методиста по иностранному языку.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технического и профессионального, послесреднего образования по согласованию с администраторами программ в пределах фонда оплаты труда и за счет средств от представленных платных услуг при необходимости дополнительно устанавливаются следующие штатные единицы профессий (служащих и рабочих): старший преподаватель, экономист, социальный педагог, педагог-организатор, юрист-консультант, архивариус, заведующий учебной части, заведующий методическим кабинетом, заведующий складом, заведующий медицинским пунктом, заведующий столовой, аккомпаниатор, художественный руководитель, костюмер, художник, киномеханик, настройщик духовых инструментов, руководитель по физкультурно-массовой работе, педагог дополнительного образования, музыкальный руководитель, инспектор по делам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организациях технического и профессионального, послесреднего образования, работающих в режиме эксперимента параллельно на разных языках обучения с контингентом свыше 281 обучающихся, штатные единицы должностей заместитель директора по научной работе, заместитель директора по учебной работе устанавливаются для каждого вида языкового обучения отдельно.";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педагогических работников и приравненных к ним лиц, утвержденном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Должности педагогических работников":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интернатных организаций всех типов и видов;";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