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d822" w14:textId="adfd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июня 2011 года № 660 "О создании Совета по оздоровлению"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1473. Утратило силу постановлением Правительства Республики Казахстан от 10 ноября 2014 года № 1182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10.11.2014 </w:t>
      </w:r>
      <w:r>
        <w:rPr>
          <w:rFonts w:ascii="Times New Roman"/>
          <w:b w:val="false"/>
          <w:i w:val="false"/>
          <w:color w:val="ff0000"/>
          <w:sz w:val="28"/>
        </w:rPr>
        <w:t>№ 1182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2011 года № 660 «О создании Совета по оздоровлению»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оздоровлению, образованного указанным постановлением: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17"/>
        <w:gridCol w:w="596"/>
        <w:gridCol w:w="6767"/>
      </w:tblGrid>
      <w:tr>
        <w:trPr>
          <w:trHeight w:val="30" w:hRule="atLeast"/>
        </w:trPr>
        <w:tc>
          <w:tcPr>
            <w:tcW w:w="5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«Султанова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Бахыта Турлыхановича</w:t>
            </w:r>
          </w:p>
        </w:tc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Республики Казахстан – Министра финансов Республики Казахстан, заместителем председателя;</w:t>
            </w:r>
          </w:p>
        </w:tc>
      </w:tr>
      <w:tr>
        <w:trPr>
          <w:trHeight w:val="30" w:hRule="atLeast"/>
        </w:trPr>
        <w:tc>
          <w:tcPr>
            <w:tcW w:w="5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Саринжипова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Аслана Бекеновича</w:t>
            </w:r>
          </w:p>
        </w:tc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 Республики Казахстан;</w:t>
            </w:r>
          </w:p>
        </w:tc>
      </w:tr>
      <w:tr>
        <w:trPr>
          <w:trHeight w:val="30" w:hRule="atLeast"/>
        </w:trPr>
        <w:tc>
          <w:tcPr>
            <w:tcW w:w="5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Болата Бидахметовича</w:t>
            </w:r>
          </w:p>
        </w:tc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регионального развития Республики Казахстан;</w:t>
            </w:r>
          </w:p>
        </w:tc>
      </w:tr>
      <w:tr>
        <w:trPr>
          <w:trHeight w:val="30" w:hRule="atLeast"/>
        </w:trPr>
        <w:tc>
          <w:tcPr>
            <w:tcW w:w="5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Тастанбека Кутжановича</w:t>
            </w:r>
          </w:p>
        </w:tc>
        <w:tc>
          <w:tcPr>
            <w:tcW w:w="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туризма»;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Келимбетова Кайрата Нематовича, Жумагулова Бакытжана Турсыновича, Ускенбаева Каирбека Айтбаевича, Кожагапанова Ерлана Токтархановича.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