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4830" w14:textId="7f048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18 марта 2002 года № 323 "О назначении представителей Республики Казахстан в Советах Управляющих" и от 12 апреля 2006 года № 272 "О некоторых вопросах Евразийского банка развития"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2013 года № 1384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марта 2002 года № 323 «О назначении представителей Республики Казахстан в Советах Управляющих»: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>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«Управляющим – Председателя Национального Банка Республики Казахстан Келимбетова Кайрата Нематовича (по согласованию),»;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«Управляющим – Заместителя Премьер-Министра Республики Казахстан – Министра финансов Республики Казахстан Султанова Бахыта Турлыхановича,»;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второй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«Управляющим – Заместителя Премьер-Министра Республики Казахстан – Министра финансов Республики Казахстан Султанова Бахыта Турлыхановича,»;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</w:t>
      </w:r>
      <w:r>
        <w:rPr>
          <w:rFonts w:ascii="Times New Roman"/>
          <w:b w:val="false"/>
          <w:i w:val="false"/>
          <w:color w:val="ff0000"/>
          <w:sz w:val="28"/>
        </w:rPr>
        <w:t xml:space="preserve"> утратил силу постановлением Правительства РК от 02.02.2015 </w:t>
      </w:r>
      <w:r>
        <w:rPr>
          <w:rFonts w:ascii="Times New Roman"/>
          <w:b w:val="false"/>
          <w:i w:val="false"/>
          <w:color w:val="00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