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20f" w14:textId="ce60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июня 2012 года № 820 "О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820 «О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