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ed1cb" w14:textId="d6ed1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20 мая 2013 года № 500 "Об утверждении государственного образовательного заказа на подготовку специалистов с высшим и послевузовским образованием, а также с техническим и профессиональным, послесредним образованием в организациях образования, финансируемых из республиканского бюджета (за исключением организаций образования, осуществляющих подготовку специалистов для Вооруженных сил, других войск и воинских формирований, а также специальных государственных органов), на 2013-2014 учебный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ноября 2013 года № 1256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мая 2013 года № 500 «Об утверждении государственного образовательного заказа на подготовку специалистов с высшим и послевузовским образованием, а также с техническим и профессиональным, послесредним образованием в организациях образования, финансируемых из республиканского бюджета (за исключением организаций образования, осуществляющих подготовку специалистов для Вооруженных сил, других войск и воинских формирований, а также специальных государственных органов), на 2013–2014 учебный год» » (САПП Республики Казахстан, 2013 г., № 33, ст. 502),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 образовательном заказе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подготовку специалистов с высшим образованием в организациях образования, финансируемых из республиканского бюджета, на 2013–2014 учебный год,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07"/>
        <w:gridCol w:w="1288"/>
        <w:gridCol w:w="1288"/>
        <w:gridCol w:w="1288"/>
        <w:gridCol w:w="1288"/>
        <w:gridCol w:w="1479"/>
        <w:gridCol w:w="1502"/>
      </w:tblGrid>
      <w:tr>
        <w:trPr>
          <w:trHeight w:val="795" w:hRule="atLeast"/>
        </w:trPr>
        <w:tc>
          <w:tcPr>
            <w:tcW w:w="4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обучение студентов в Назарбаев Университете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1881,5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2945,1</w:t>
            </w:r>
          </w:p>
        </w:tc>
      </w:tr>
    </w:tbl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07"/>
        <w:gridCol w:w="1288"/>
        <w:gridCol w:w="1288"/>
        <w:gridCol w:w="1288"/>
        <w:gridCol w:w="1288"/>
        <w:gridCol w:w="1479"/>
        <w:gridCol w:w="1502"/>
      </w:tblGrid>
      <w:tr>
        <w:trPr>
          <w:trHeight w:val="795" w:hRule="atLeast"/>
        </w:trPr>
        <w:tc>
          <w:tcPr>
            <w:tcW w:w="4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обучение студентов в Назарбаев Университете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3 400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07"/>
        <w:gridCol w:w="1288"/>
        <w:gridCol w:w="1288"/>
        <w:gridCol w:w="1288"/>
        <w:gridCol w:w="1288"/>
        <w:gridCol w:w="1479"/>
        <w:gridCol w:w="1502"/>
      </w:tblGrid>
      <w:tr>
        <w:trPr>
          <w:trHeight w:val="795" w:hRule="atLeast"/>
        </w:trPr>
        <w:tc>
          <w:tcPr>
            <w:tcW w:w="4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обучение слушателей в подготовительном отделении Назарбаев Университета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1505,0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3098,2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07"/>
        <w:gridCol w:w="1288"/>
        <w:gridCol w:w="1288"/>
        <w:gridCol w:w="1288"/>
        <w:gridCol w:w="1288"/>
        <w:gridCol w:w="1479"/>
        <w:gridCol w:w="1502"/>
      </w:tblGrid>
      <w:tr>
        <w:trPr>
          <w:trHeight w:val="795" w:hRule="atLeast"/>
        </w:trPr>
        <w:tc>
          <w:tcPr>
            <w:tcW w:w="4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обучение слушателей в подготовительном отделении Назарбаев Университета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1 418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2 836</w:t>
            </w:r>
          </w:p>
        </w:tc>
      </w:tr>
    </w:tbl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 образовательном заказе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подготовку специалистов с послевузовским образованием в организациях образования, финансируемых из республиканского бюджета, на 2013–2014 учебный год,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«Прием в магистратуру» строку: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21"/>
        <w:gridCol w:w="2615"/>
        <w:gridCol w:w="2822"/>
        <w:gridCol w:w="2822"/>
      </w:tblGrid>
      <w:tr>
        <w:trPr>
          <w:trHeight w:val="30" w:hRule="atLeast"/>
        </w:trPr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Назарбаев Университет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2106,3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4212,7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21"/>
        <w:gridCol w:w="2615"/>
        <w:gridCol w:w="2822"/>
        <w:gridCol w:w="2822"/>
      </w:tblGrid>
      <w:tr>
        <w:trPr>
          <w:trHeight w:val="30" w:hRule="atLeast"/>
        </w:trPr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Назарбаев Университет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</w:tbl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официального опубликования.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