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6305a" w14:textId="5c630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
Республики Казахстан от 30 ноября 2012 года № 1520 "О реализации Закона Республики Казахстан "О республиканском бюджете на 2013 - 2015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ноября 2013 года № 1255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Вводится в действие с 1 января 2013 года.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ноября 2012 года № 1520 «О реализации Закона Республики Казахстан «О республиканском бюджете на 2013 – 2015 годы»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29-2)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«29-2) распределение сумм целевых текущих трансфертов областным бюджетам, бюджетам городов Астаны и Алматы на апробирование подушевого финансирования начального, основного среднего и общего среднего образования согласно приложению 29-2) к настоящему постановлению»;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29-2)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36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7 строки, порядковый номер 46, цифры «12 202 307» заменить цифрами «11 902 307».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ноября 2013 года № 1255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29-2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ноября 2012 года № 1520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</w:t>
      </w:r>
      <w:r>
        <w:br/>
      </w:r>
      <w:r>
        <w:rPr>
          <w:rFonts w:ascii="Times New Roman"/>
          <w:b/>
          <w:i w:val="false"/>
          <w:color w:val="000000"/>
        </w:rPr>
        <w:t>
текущих трансфертов областным бюджетам, бюджетам городов</w:t>
      </w:r>
      <w:r>
        <w:br/>
      </w:r>
      <w:r>
        <w:rPr>
          <w:rFonts w:ascii="Times New Roman"/>
          <w:b/>
          <w:i w:val="false"/>
          <w:color w:val="000000"/>
        </w:rPr>
        <w:t>
Астаны и Алматы на апробирование подушевого финансирования</w:t>
      </w:r>
      <w:r>
        <w:br/>
      </w:r>
      <w:r>
        <w:rPr>
          <w:rFonts w:ascii="Times New Roman"/>
          <w:b/>
          <w:i w:val="false"/>
          <w:color w:val="000000"/>
        </w:rPr>
        <w:t>
начального, основного среднего и общего среднего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5"/>
        <w:gridCol w:w="9119"/>
        <w:gridCol w:w="3606"/>
      </w:tblGrid>
      <w:tr>
        <w:trPr>
          <w:trHeight w:val="30" w:hRule="atLeast"/>
        </w:trPr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областей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2 512 075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631 047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88 690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507 044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1 285 294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ноября 2013 года № 1255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36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ноября 2012 года № 1520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поступлений трансфертов из</w:t>
      </w:r>
      <w:r>
        <w:br/>
      </w:r>
      <w:r>
        <w:rPr>
          <w:rFonts w:ascii="Times New Roman"/>
          <w:b/>
          <w:i w:val="false"/>
          <w:color w:val="000000"/>
        </w:rPr>
        <w:t>
областных бюджетов, бюджетов городов Астаны и Алматы</w:t>
      </w:r>
      <w:r>
        <w:br/>
      </w:r>
      <w:r>
        <w:rPr>
          <w:rFonts w:ascii="Times New Roman"/>
          <w:b/>
          <w:i w:val="false"/>
          <w:color w:val="000000"/>
        </w:rPr>
        <w:t>
в связи с передачей функций и полномочий</w:t>
      </w:r>
      <w:r>
        <w:br/>
      </w:r>
      <w:r>
        <w:rPr>
          <w:rFonts w:ascii="Times New Roman"/>
          <w:b/>
          <w:i w:val="false"/>
          <w:color w:val="000000"/>
        </w:rPr>
        <w:t>
местных исполнительных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"/>
        <w:gridCol w:w="1063"/>
        <w:gridCol w:w="1018"/>
        <w:gridCol w:w="715"/>
        <w:gridCol w:w="902"/>
        <w:gridCol w:w="892"/>
        <w:gridCol w:w="557"/>
        <w:gridCol w:w="702"/>
        <w:gridCol w:w="712"/>
        <w:gridCol w:w="579"/>
        <w:gridCol w:w="544"/>
        <w:gridCol w:w="573"/>
      </w:tblGrid>
      <w:tr>
        <w:trPr>
          <w:trHeight w:val="375" w:hRule="atLeast"/>
        </w:trPr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п\п</w:t>
            </w:r>
          </w:p>
        </w:tc>
        <w:tc>
          <w:tcPr>
            <w:tcW w:w="1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</w:t>
            </w:r>
          </w:p>
        </w:tc>
        <w:tc>
          <w:tcPr>
            <w:tcW w:w="1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проведению государственного технического осмотра транспортных средств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 специального назначения "Арлан"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 отряда быстрого реагирования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производству крови, ее компонентов и препаратов для государственных организаций здравоохранения республиканского значения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государственного архитектурно-строительного контроля и лицензирования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повышения квалификации педагогических работников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организации деятельности центров обслуживания населения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формированию государственной политики в сфере миграции населения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апробирование подушевого финансирования начального, основного среднего и общего среднего образования</w:t>
            </w:r>
          </w:p>
        </w:tc>
      </w:tr>
      <w:tr>
        <w:trPr>
          <w:trHeight w:val="3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16 141 877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55 913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889 999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1 457 943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908 556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754 640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1 567 317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10 500 859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1 699 844</w:t>
            </w:r>
          </w:p>
        </w:tc>
      </w:tr>
      <w:tr>
        <w:trPr>
          <w:trHeight w:val="5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708 245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38 025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43 270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40 945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34 202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545 159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1 176 864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52 391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83 193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47 737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83 161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407 377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499 790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1 266 995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48 165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49 274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40 913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256 371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789 455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77 993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518 604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44 600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30 645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79 870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345 246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1 534 337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47 988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80 973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45 386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121 580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855 514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374 977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686 868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50 445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46 402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28 141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504 435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594 926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47 293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39 355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85 668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388 152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1 357 809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64 792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86 546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49 804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86 611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1 063 095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826 256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48 773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56 173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40 408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610 350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866 321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58 186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50 164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54 413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64 325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637 829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519 036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48 529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39 672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32 191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65 700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329 487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809 594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37 436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57 614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39 384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70 152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600 535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2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701 608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38 735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39 353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31 439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99 578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489 534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2 190 726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56 127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115 955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75 460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240 371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951 693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747 084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1 748 801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95 824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396 211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88 179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39 240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1 127 489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2 334 731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112 690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257 407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908 556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77 372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120 488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855 509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