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172d3" w14:textId="6017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ноября 2012 года № 1520 "О реализации Закона Республики Казахстан "О республиканском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2013 года № 1206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2012 года № 1520 «О реализации Закона Республики Казахстан «О республиканском бюджете на 2013 – 2015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приоритетных республиканских бюджетных инвестиций на 2013 - 2015 годы»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4 «Образование»: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«Министерство образования и науки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012 «Целевые трансферты на развитие областным бюджетам, бюджетам городов Астаны и Алматы на строительство и реконструкцию объектов образования и областному бюджету Алматинской области и бюджету города Алматы для сейсмоусиления объектов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539"/>
        <w:gridCol w:w="4861"/>
        <w:gridCol w:w="2025"/>
        <w:gridCol w:w="2295"/>
        <w:gridCol w:w="2162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2 816 952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338 388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939 636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539"/>
        <w:gridCol w:w="4861"/>
        <w:gridCol w:w="2025"/>
        <w:gridCol w:w="2295"/>
        <w:gridCol w:w="2162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2 636 952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338 388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939 636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539"/>
        <w:gridCol w:w="4861"/>
        <w:gridCol w:w="2025"/>
        <w:gridCol w:w="2295"/>
        <w:gridCol w:w="2162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2 813 591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2 482 596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747 000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539"/>
        <w:gridCol w:w="4861"/>
        <w:gridCol w:w="2025"/>
        <w:gridCol w:w="2295"/>
        <w:gridCol w:w="2162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2 603 591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2 482 596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747 000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539"/>
        <w:gridCol w:w="4861"/>
        <w:gridCol w:w="2025"/>
        <w:gridCol w:w="2295"/>
        <w:gridCol w:w="2162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499 398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857 624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473 978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539"/>
        <w:gridCol w:w="4861"/>
        <w:gridCol w:w="2025"/>
        <w:gridCol w:w="2295"/>
        <w:gridCol w:w="2162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868 188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857 624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473 978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539"/>
        <w:gridCol w:w="4861"/>
        <w:gridCol w:w="2025"/>
        <w:gridCol w:w="2295"/>
        <w:gridCol w:w="2162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982 670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1 260 299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952 139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539"/>
        <w:gridCol w:w="4861"/>
        <w:gridCol w:w="2025"/>
        <w:gridCol w:w="2295"/>
        <w:gridCol w:w="2162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1 462 670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1 260 299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952 139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539"/>
        <w:gridCol w:w="4861"/>
        <w:gridCol w:w="2025"/>
        <w:gridCol w:w="2295"/>
        <w:gridCol w:w="2162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5 100 002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4 347 772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99 950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539"/>
        <w:gridCol w:w="4861"/>
        <w:gridCol w:w="2025"/>
        <w:gridCol w:w="2295"/>
        <w:gridCol w:w="2162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4 600 002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4 347 772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99 950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539"/>
        <w:gridCol w:w="4861"/>
        <w:gridCol w:w="2025"/>
        <w:gridCol w:w="2295"/>
        <w:gridCol w:w="2162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5 919 628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5 013 087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8 138 994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539"/>
        <w:gridCol w:w="4861"/>
        <w:gridCol w:w="2025"/>
        <w:gridCol w:w="2295"/>
        <w:gridCol w:w="2162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6 029 335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5 013 087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8 138 994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539"/>
        <w:gridCol w:w="4861"/>
        <w:gridCol w:w="2025"/>
        <w:gridCol w:w="2295"/>
        <w:gridCol w:w="2162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43 058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539"/>
        <w:gridCol w:w="4861"/>
        <w:gridCol w:w="2025"/>
        <w:gridCol w:w="2295"/>
        <w:gridCol w:w="2162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104 561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650 000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539"/>
        <w:gridCol w:w="4861"/>
        <w:gridCol w:w="2025"/>
        <w:gridCol w:w="2295"/>
        <w:gridCol w:w="2162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9 699 813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11 059 321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8 342 402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539"/>
        <w:gridCol w:w="4861"/>
        <w:gridCol w:w="2025"/>
        <w:gridCol w:w="2295"/>
        <w:gridCol w:w="2162"/>
      </w:tblGrid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9 569 813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11 059 321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8 342 402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42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государственных заданий на 2013 год» к указанному постановлению дополнить строками 64-1, 64-2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3520"/>
        <w:gridCol w:w="3520"/>
        <w:gridCol w:w="1907"/>
        <w:gridCol w:w="2054"/>
        <w:gridCol w:w="1613"/>
        <w:gridCol w:w="880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64 -1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исследовательских работ по направлению: новые принципы социальной политики и государственного управления, безопасность и геополитика.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Научное обоснование приоритетов и новых принципов социальной политики и государственного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демографического прогноза Казахстана, а также практических рекомендаций по формированию миграционной, гендерной политики по обеспечению прав детей и социальной безопасности благополучия населения Казахстана, изучение национальной истории.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партнерства с Россией, Китаем, странами Центральной Азии, а также США, Европейским союзом, странами Азии.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351 950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64 -2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исследовательских работ по направлению: ценности и идеалы независимого Казахстана 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активной адаптации и принятия обновленной идеологии развития страны на основе положений стратегии "Казахстан 2050" - новый политический курс состоявшегося государства" в общественном сознании казахстанцев, изучение национальной истории.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 (Комитет науки)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«Информационно-аналитический центр»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«Научная и (или) научно-техническая деятельность»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335 950</w:t>
            </w:r>
          </w:p>
        </w:tc>
      </w:tr>
    </w:tbl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