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711c8" w14:textId="9c711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Кабинета Министров Республики Казахстан от 10 марта 1995 года № 238 "Об утверждении Положения о Национальном музейном фонде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октября 2013 года № 1107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Кабинета Министров Республики Казахстан от 10 марта 1995 года № 238 «Об утверждении Положения о Национальном музейном фонде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