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8625" w14:textId="8d0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Абсаттарове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2013 года № 1045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Абсаттарова Кайрата Бектаевича вице-министром труда и социальной защиты населения Республики Казахстан, временно, на период учебы Егемберды Ергали Куандыкулы.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