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6886b" w14:textId="3b688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сотрудничестве в области промышленности и создании Совета по промышленной политике государств - участников СНГ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2013 года № 937.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5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промышленности и создании Совета по промышленной политике государств – участников СНГ, совершенное в городе Ашхабаде 30 мая 2012 года.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сентября 2013 года № 937</w:t>
            </w:r>
          </w:p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 сотрудничестве в области промышленности и создании</w:t>
      </w:r>
      <w:r>
        <w:br/>
      </w:r>
      <w:r>
        <w:rPr>
          <w:rFonts w:ascii="Times New Roman"/>
          <w:b/>
          <w:i w:val="false"/>
          <w:color w:val="000000"/>
        </w:rPr>
        <w:t>Совета по промышленной политике государств – участников СНГ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Вступил в силу 27 января 2018 года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2018 г., № 1, ст. 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 – участников настоящего Соглашения,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положений Концепции дальнейшего развития Содружества Независимых Государств от 5 октября 2007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приоритетную роль промышленности в экономике и социальном развитии, а также заинтересованность в совместном решении проблемных вопросов в отраслях промышленности государств – 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создания взаимовыгодной конкурентной среды на рынках промышленной продукции государств – 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обеспечения скоординированной работы отраслей промышленности государств – участников настоящего Соглашения, основанной на принципах добровольных и взаимовыгодных кооперационных связей и межгосударственной специализации,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руководствуясь международными обязательствами и законодательством государств – участников настоящего Соглашения,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согласились</w:t>
      </w:r>
      <w:r>
        <w:rPr>
          <w:rFonts w:ascii="Times New Roman"/>
          <w:b/>
          <w:i w:val="false"/>
          <w:color w:val="000000"/>
          <w:sz w:val="28"/>
        </w:rPr>
        <w:t xml:space="preserve"> о нижеследующем: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скоординированной промышленной политики Стороны осуществляют сотрудничество в области промышленности на территориях государств – участников настоящего Соглашения по следующим основным направлениям: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выработка взаимосогласованных решений в области промышленной политики;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международных договоров и решений, принятых в рамках СНГ, по вопросам сотрудничества в области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основных направлений развития сотрудничества в области промышленности, определение приоритетных направлений сотрудничества по отдельным отраслям промышленности государств – участников настоящего Соглашения, формирование перечня совместных программ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совместных действий в области промышленности, направленных на повышение конкурентоспособности и устойчивого развития отраслей промышленности и хозяйствующих субъектов;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благоприятных условий для инновационного промышленного развития экономики государств – участников настоящего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совместных производств, транснациональных компаний и финансово-промышленных групп;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совместных действий по противодействию экспортной экспансии промышленной продукции на рынки государств – участников настоящего Соглашения, проводимой в нарушение принципов и норм международной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взаимовыгодных кооперационных связей между хозяйствующими субъектами отраслей промышленности;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координация реализации совместных программ и проектов.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под термином "промышленность" понимается совокупность отраслей, связанных с производством товаров и оказанием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термином "промышленная политика" понимается участие государств – участников настоящего Соглашения в формировании структуры и организации промышленности в целях стимулирования роста промышленного производства (обеспечение его эффективности и конкурентоспособности, содействие технико-технологическому процессу).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осуществляют взаимовыгодное сотрудничество через свои уполномоченные (компетентные) органы, отвечающие за выработку и осуществление государственной политики в области промышленности, в соответствии с настоящим Соглашением при соблюдении законодательства и международных договоров государств – участников настоящего Соглашения.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определяют перечень своих уполномоченных (компетентных) органов и сообщают об этом депозитарию при сдаче уведомления о выполнении внутригосударственных процедур, необходимых для вступления в силу настоящего Соглашения. Об изменении перечня уполномоченных (компетентных) органов каждая из Сторон в течение одного месяца с даты принятия такого решения письменно по дипломатическим каналам уведомляет депозитарий.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Уполномоченные (компетентные) органы Сторон осуществляют сотрудничество в области промышленности (промышленной политики) путем проведения консультаций, обмена информацией, мнениями по вопросам развития отраслей промышленности государств – участников настоящего Соглашения для выработки взаимосогласованных совместных решений и мероприятий.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настоящего Соглашения Стороны создают Совет по промышленной политике государств – участников СНГ (далее – Совет).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осуществляет свою деятельность на основе Положения о Совете по промышленной политике государств – участников СНГ, прилагаемого к настоящему Соглашению и являющегося его неотъемлемой частью.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каждой из Сторон, вытекающих для нее из других международных договоров, участником которых является ее государство.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Соглашение по взаимному согласию Сторон могут быть внесены изменения и дополнения, являющиеся его неотъемлемой частью, которые оформляются соответствующим протоколом и вступают в силу в порядке, предусмотренном для вступления в силу настоящего Соглашения.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Спорные вопросы между Сторонами, возникающие при применении и толковании настоящего Соглашения, решаются путем консультаций и переговоров заинтересованных Сторон или посредством другой согласованной Сторонами процедуры.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по истечении 30 дней с даты получения депозитарием третьего письменного уведомления о выполнении подписавшими его Сторонами внутригосударственных процедур, необходимых для его вступления в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Сторон, выполнивших внутригосударственные процедуры позднее, настоящее Соглашение вступает в силу по истечении 30 дней с даты получения депозитарием соответствующих документов.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после его вступления в силу открыто для присоединения любого государства – участника СНГ путем передачи депозитарию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 Соглашение вступает в силу по истечении 30 дней с даты получения депозитарием документа о присоединении.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срок. Каждая из Сторон вправе выйти из настоящего Соглашения, направив депозитарию письменное уведомление о таком своем намерении не позднее чем за 6 месяцев до даты выхода.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государств – участников настоящего Соглашения с даты вступления в силу для них настоящего Соглашения прекращают свое действие статьи 1 и 2 Соглашения о сотрудничестве в области химии и нефтехимии от 9 сентября 1994 года и абзац второй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товарообороте и производственной кооперации в области машиностроения на взаимоувязанной основе от 9 декабря 1994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Ашхабаде 30 мая 2012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о сотрудничестве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 промышленности и создании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Совета по промышленной политике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участников СНГ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2012 года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Совете по промышленной политике</w:t>
      </w:r>
      <w:r>
        <w:br/>
      </w:r>
      <w:r>
        <w:rPr>
          <w:rFonts w:ascii="Times New Roman"/>
          <w:b/>
          <w:i w:val="false"/>
          <w:color w:val="000000"/>
        </w:rPr>
        <w:t>государств – участников СНГ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Совет по промышленной политике государств – участников СНГ (далее - Совет) создается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сотрудничестве в области промышленности и создании Совета по промышленной политике государств – участников СНГ от 30 мая 2012 года (далее - Соглашение) в целях координации сотрудничества государств – участников Соглашения в области промышленности (промышленной политики).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Совет является органом отраслевого сотрудничества СНГ, осуществляющим свою деятельность в пределах своих полномочий и подотчетным Совету глав правительств СНГ.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Содружества Независимых Государств, договорами и решениями, принятыми в рамках Содружества, а также настоящим Положением.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Совет осуществляет свою деятельность в тесном взаимодействии с Исполнительным комитетом Содружества Независимых Государств, а также другими органами Содружества.</w:t>
      </w:r>
    </w:p>
    <w:bookmarkEnd w:id="21"/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функции Совета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Основными задачами и функциями Совета являются: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консультаций и обмен мнениями по вопросам развития промышленности (промышленной политики);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предложений по организации и проведению мониторинга и оценки потенциала развития отраслей промышленности государств – участников Соглашения и выработке на этой основе предложений о совместной деятельности хозяйствующих субъектов на рынках государств –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подготовка предложений по формированию взаимовыгодных кооперационных связей между отраслями промышленности, а также хозяйствующими субъектами государств –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разработка рекомендаций по формированию благоприятных условий для инновационного промышленного развития экономики государств – участников Соглашения, содействие внедрению и эффективному использованию научно-технических разработок и инновационных промышленных проектов в отраслях промышленности государств –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подготовка предложений по созданию совместных производств, транснациональных компаний и финансово-промышленных групп государств – участников Соглашения в автомобильной, судостроительной промышленности, авиа- и приборостроении, производстве медицинской техники и пр;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обмен информацией об опыте борьбы с дискриминационными ограничениями промышленной продукции государств – участников Соглашения на рынках третьих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рекомендаций по противодействию экспортной экспансии на рынки государств – участников Соглашения, проводимой с нарушениями принципов и норм международной торговли;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подготовка рекомендаций по оказанию государственной поддержки отраслям промышленности государств –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действий по реализации совместных программ и проектов;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подготовка докладов и аналитических материалов о развитии промышленности в государствах – участниках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содействие в организации работы по подготовке кадров и повышению квалификации специалистов (ИТР и рабочих специальностей) в различных отраслях промышленности государств - участников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выработка согласованных подходов к решению проблем охраны окружающей среды, возникающих при функционировании промышленных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содействие организации выставок, семинаров, конференций, симпозиумов;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иные функции для реализации поставленных Советом целей и задач.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Совет для реализации своих функций имеет право: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подготавливать и вносить в установленном порядке на рассмотрение высших органов СНГ проекты документов по вопросам, указанным в разделе II настоящего Положения;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в установленном порядке от органов государственной власти государств – участников Соглашения, отвечающих за выработку и осуществление государственной политики в области промышленности, а также органов отраслевого сотрудничества СНГ информацию по вопросам, входящим в компетенцию Совета;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 в необходимых случаях на временной или постоянной основе рабочие группы экспертов по отдельным отраслям промышленности (направлениям промышленной политики);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разрабатывать и утверждать Регламент работы Совета, а также вносить в него изменения.</w:t>
      </w:r>
    </w:p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формирования Совета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формируется из руководителей органов государственной власти государств – участников Соглашения, отвечающих за выработку и осуществление государственной политики в области промышленности (далее – члены Совета).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Каждое государство – участник Соглашения имеет в Совете один голос. При направлении на заседания Совета лиц, замещающих членов Совета, их полномочия должны быть подтверждены.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состав Совета с правом совещательного голоса могут входить руководитель секретариата Совета и представитель Исполнительного комитета СНГ.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Председательство в Совете осуществляется поочередно каждым государством - участником Соглашения в лице его представителя в порядке русского алфавита названий государств - участников СНГ на срок не более одного года, если иное не будет установлено решением Совета.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Предшествующий и последующий председатели Совета являются его сопредседателями.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временного отсутствия председателя Совета его обязанности возлагаются на одного из сопредседателей.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Совет проводит свои заседания не реже одного раза в год. По мере необходимости могут созываться внеочередные заседания.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Внеочередные заседания Совета могут проводиться по предложению любого из государств - участников Соглашения, если это поддерживается большинством членов Совета.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Решения Совета являются правомочными, если на заседании представлены не менее чем две трети членов Совета.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Место проведения заседаний определяется по предварительной договоренности членов Совета.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Совет организует свою работу на основе годовых планов работ, разрабатываемых и утверждаемых Советом, а также ежегодно предоставляет в Исполнительный комитет СНГ информацию о своей деятельности.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решению Совета в его работе могут участвовать в качестве наблюдателей представители заинтересованных ведомств государств, не являющихся участниками Соглашения, и организаций, в том числе международных.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решению Совета к его работе в качестве экспертов могут привлекаться по согласованию представители хозяйствующих субъектов государств – участников Соглашения, их ассоциаций и объединений.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Решения Совета принимаются простым большинством голосов его членов, присутствующих на заседании, если иное не определено Советом.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член Совета может заявить о своей незаинтересованности в том или ином вопросе, что не должно рассматриваться как препятствие при принятии решения Совета.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Совета, не согласные с решением, могут выразить особое мнение, которое вносится в протокол заседания.</w:t>
      </w:r>
    </w:p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Решения Совета подписываются председателем Совета.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Заседания Совета проводятся в соответствии с Регламентом, утвержденным Советом.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Материалы к очередному заседанию Совета рассылаются его членам не позднее чем за 30 дней до даты его проведения.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Организационно-техническое и информационное обеспечение деятельности Совета осуществляется его секретариатом.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Функции секретариата Совета возлагаются на орган государственной власти государства – участника Соглашения, представитель которого председательствует в Совете, совместно со структурным подразделением Исполнительного комитета СНГ.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Руководителем секретариата Совета является представитель органа государственной власти государства, председательствующего в Совете, а заместителем руководителя секретариата – представитель Исполнительного комитета СНГ.</w:t>
      </w:r>
    </w:p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Совета, непосредственно затрагивающие интересы какого-либо государства – участника Соглашения, не могут приниматься в отсутствие его представителя.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Совет избирает председателя на первом заседании. Председатель организует работу Совета, руководит его заседаниями, обеспечивает соблюдение Регламента.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Документы, принятые на заседаниях Совета, рассылаются всем его членам в двухнедельный срок.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Рабочим языком Совета является русский язык. </w:t>
      </w:r>
    </w:p>
    <w:bookmarkEnd w:id="47"/>
    <w:bookmarkStart w:name="z5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Заключительные положения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Расходы, связанные с организацией проведения заседаний Совета, осуществляются за счет соответствующих органов государственной власти принимающего государства - участника Соглашения.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на командирование членов Совета и других участников заседаний осуществляются направляющими органами государственной власти и организациями государств - участников Соглашения.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Вопрос об упразднении Совета рассматривается Советом глав правительств Содружества Независимых Государств.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