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4525" w14:textId="81c4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дипломатического и служебного паспортов Республики Казахстан и требований к их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2013 года № 927. Утратило силу постановлением Правительства Республики Казахстан от 28 декабря 2023 года № 1224.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"О документах, удостоверяющих личность"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дипломатического паспорта Республики Казахстан и требования к его защите;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паспорта Республики Казахстан и требования к его защите.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Дипломатические и служебные паспорта Республики Казахстан, изготовленные до принятия настоящего постановления Правительства Республики Казахстан, считать действительными до истечения сроков их действия.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1375 "Об утверждении образцов дипломатического и служебного паспортов Республики Казахстан и образцов дипломатического и служебного паспортов Республики Казахстан, содержащих электронные носители информации";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2010 года № 1015 "О внесении изменений и дополнения в постановление Правительства Республики Казахстан от 31 декабря 2003 года № 1375" (САПП Республики Казахстан, 2010 г., № 54, ст. 513);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2011 года № 1079 "О внесении изменений в постановление Правительства Республики Казахстан от 31 декабря 2003 года № 1375 "Об утверждении образцов дипломатического и служебного паспортов Республики Казахстан и образцов дипломатического и служебного паспортов Республики Казахстан, содержащих электронные носители информации" (САПП Республики Казахстан, 2011 г., № 54, ст. 772).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 № 927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дипломатического паспорта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требования к его защите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Республики Казахстан (далее – паспорт) изготавливается в соответствии с международными требованиями и стандартами, предъявляемыми к машиносчитываемым проездным документам.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выполнен типографским способом на бумаге, изготовленной из хлопка, не имеющей свечения под воздействием УФ-лучей, с волокнами, которые флуоресцируют красным и зеленым цветом при УФ-излучении.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имеет защитные свойства в виде: интаглио печати; печатной нумерации, выполненной рельефным способом печати; ультрафиолетовой защиты; скрытого изображения; бумаги с хаотично распределенными элементами в виде Государственного Флага Республики Казахстан, флуоресцирующими голубым и желтым цветом; флуоресцентной нити; лазерной перфорации серии и номера паспорта; локального водяного знака; защитных графических элементов; антикопировальных элементов; ирисовой печати; защитного элемента - эффекта "затухание"; тангирной сетки; совмещающих изображений; магнитной нити; микрошрифтов и микротекстов.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представляет собой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образцу паспорта и требованиям к его защите, размером 88x125 мм с округленными углами и состоит из обложки, приклеенной к обложке, форзацев и 18 листов (36 страниц).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Вертикальное положение паспорта имеет: обложку, страницы 1 и 4 – 35, задний форзац.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Горизонтальное положение паспорта имеет: страницы 2, 3.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Обложка паспорта темно–зеленого цвета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паспорта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-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центре -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 Государственным Гербом Республики Казахстан –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"ДИПЛОМАТИЯЛЫҚ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DIPLOMATIC PASSPORТ";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нижней части - специальный знак, указывающий на наличие в паспорте электронного носителя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углам - элементы национального узора.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переднем форзаце паспорта размещаются: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– элемент в виде фрагмента национального орнамента и узорная розетка с элементами национального орнамента;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узорной розетки – номер паспорта.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 передним форзацем и страницей 1 располагается прозрачная пленка с клейкой основой.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странице 1 паспорта размещается надпись на казахском и английском языках: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шет мемлекеттердің барлық құзыретті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органдарынан дипломатиялық паспорт иесінің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бөгетсіз жүріп-тұруын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етуді және қажет болған жағдайда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қолдау көрсетіліп, қорғалуын өтінеді.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The Ministry of Foreign Affairs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Republic of Kazakhstan requests all competent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authorities of foreign states to permit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the bearer of this diplomatic passport to pass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safely and freely and to give the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all lawful aid and protection in case of need."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странице 2 паспорта располагается вертикальная надпись на казахском и английском языках: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/ REPUBLIC OF KAZAKHSTAN".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надпись в две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"ДИПЛОМАТИЯЛЫҚ ПАСПОРТ/DIPLOMATIC PASSPORT", справа размещены надписи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"Tүpi / Туре", "Мемлекет коды / Code of state", "Паспорттың № / Passport No.".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место для фотографии размером 45x35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размещаются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"Teгi / 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/ Given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/ 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күні, айы, жылы / 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/ Personal ID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 / 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жеpi /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уақыты / 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мерзімі / Date of expiry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қолы / Signature of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мекеме/ Authority".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"Ұлты" в паспорте заполняется только на казахском языке и по желанию владельца при его изготовлении. При отказе владельца указывать национальность графа "Ұлты" не отражается на странице данных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Страница 2 паспорта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странице 3 паспорта вертикально размещается надпись на казахском и английском языках: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ІCTEP МИНИСТРЛІГІНІҢ ҚЫЗМЕТТІК БЕЛГІЛЕРІ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FOR OFFICIAL USE OF THE MINISTRY OF FOREIGN AFFAIRS".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паспорта предназначена для размещения служебных отметок Министерства иностранных дел Республики Казахстан о дипломатической должности владельца при выезде в длительную заграничную командировку. Если страница 3 использована, то отметки производятся на другой свободной странице паспорта.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Страницы 4-35 паспорта предназначены для размещения виз иностранных государств и отметок пунктов пропуска пограничного контроля Республики Казахстан и иностранных государств о пересечении государственных границ. Вверху страниц размещается надпись на казахском и английском языках: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 / VISAS".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странице 36 паспорта размещается надпись на казахском и английском языках: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БЕТТЕН ТҰРАДЫ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паспорт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меншігі болып табылады, ал оның иесі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is the property of the Republic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Kazakhstan and its holder is under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protection of the Republic of Kazakhstan".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заднем форзаце паспорта размещается надпись на казахском и английском языках: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"Бұл дипломатиялық паспорт сезгіш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технологиямен жабдықталған және де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электрондық құрылғылар сияқты дәл сондай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мұқият қарауды қажет етеді. Оның тиісті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жұмыс icтеуіне кепілдік беру үшін ұқыптап ұстаңыз,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оны бүкпеніз, теспеңіз, шектен тыс температурадан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немесе шектен тыс ылғалдылыктан сақтаңыз.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This diplomatic passport contains sensitive electronic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technology and should be handled with the same care as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other electronic devices. To ensure that it functions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properly, please do not bend, perforate or subject it to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extreme temperatures or excessive moisture.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Бұл дипломатиялық паспорт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Республикасына шетелдік сапардан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оралғаннан кейін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Сыртқы істер министрлігіне тапсырылады."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паспорта, состоящий из девяти буквенно-цифровых символов (два буквенных символа и семизначный цифровой номер), нанесен методом лазерной перфорации на всех страницах, начиная с 1 страницы, и заканчивается на заднем форзаце паспорта.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Номера страниц паспорта со страницы 4 по страницу 35 расположены в нижних углах. На страницах 1-3, 36 нумерация отсутствует.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бумажную массу встроена защитная нить с одной стороны листа с чередующимися микротекстом и минитекстом в виде надписи "Қазақстан Kazakhstan", читаемой с обеих сторон листа.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паспорте применяются специально разработанные элементы, предназначенные для повышения сохранности записей или защиты паспорта и произведенных в нем записей от подделок.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образцу дипломатического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требованиям к его защите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2013 года № 927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служебного паспорта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требования к его защите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Служебный паспорт Республики Казахстан (далее – паспорт) изготавливается в соответствии с международными требованиями и стандартами, предъявляемыми к машиносчитываемым проездным документам.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Паспорт выполнен типографским способом на бумаге, изготовленной из хлопка, не имеющей свечения под воздействием УФ-лучей, с волокнами, которые флуоресцируют красным и зеленым цветом при УФ-излучении.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имеет защитные свойства в виде: интаглио печати; печатной нумерации, выполненной рельефным способом печати; ультрафиолетовой защиты; скрытого изображения; бумаги с хаотично распределенными элементами в виде Государственного Флага Республики Казахстан, флуоресцирующими голубым и желтым цветом; флуоресцентной нити; лазерной перфорации серии и номера паспорта; локального водяного знака; защитных графических элементов; антикопировальных элементов; ирисовой печати; защитного элемента – эффекта "затухание"; тангирной сетки; совмещающих изображений; магнитной нити; микрошрифтов и микротекстов.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представляет собой документ,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образцу паспорта и требованиям к его защите, размером 88x125 мм с округленными углами и состоит из обложки, приклеенных к обложке, форзацев и 18 листов (36 страниц).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Вертикальное положение паспорта имеет: обложку, страницы 1, 4 – 35, задний форзац.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Горизонтальное положение паспорта имеет: страницы 2, 3.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Обложка паспорта черного цвета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паспорта размещаются: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-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центре -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 Государственным Гербом Республики Казахстан -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"ҚЫЗМЕТТІК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SERVICE PASSPORT"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нижней части - специальный знак, указывающий на наличие в паспорте электронного носителя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углам - элементы национального узора.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переднем форзаце паспорта размещаются: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- элемент в виде фрагмента национального орнамента и узорная розетка с элементами национального орнамента;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узорной розетки - номер паспорта.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 передним форзацем и страницей 1 располагается прозрачная пленка с клейкой основой.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странице 1 паспорта размещается надпись на казахском и английском языках: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 мемлекеттердің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құзыретті қызмет органдарынан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паспорттың иeci, шетелге жол жүруші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жан-жақты жәрдем көрсету сұралады.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All competent authorities of foreign states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are requested to extend all courtesies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 the bearer of this passport, a citizen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the Republic of Kazakhstan,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traveling abroad."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странице 2 паспорта располагается вертикальная надпись на казахском и английском языках: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/ REPUBLIC OF KAZAKHSTAN".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надпись в две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"ҚЫЗMETTIК ПАСПОРТ / SERVICE PASSPORT",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размещены надписи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"Tүpi / Туре", "Мемлекет коды / Code of state", "Паспорттың 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Passport No.".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место для фотографии размером 45x35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размещаются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"Teгi / Surname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/Given name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/ Nationality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күні, айы, жылы / Date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/ Personal ID No.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Жынысы / Sex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/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уақыты / Date of issue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мepзімі / Date of expiry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қолы / Signature of bearer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мекеме / Authority".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"Ұлты" в паспорте заполняется только на казахском языке по желанию владельца при его изготовлении. При отказе владельца указывать национальность графа "Ұлты" не отражается на странице данных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Страница 2 паспорта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странице 3 паспорта вертикально размещается надпись на казахском и английском языках: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ICTEP МИНИСТРЛІГІНІҢ ҚЫЗМЕТТІК БЕЛГІЛЕРІ YШІH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FOR OFFICIAL USE OF THE MINISTRY OF FOREIGN AFFAIRS".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3 паспорта предназначена для размещения служебных отметок Министерства иностранных дел Республики Казахстан о должности владельца при выезде в длительную заграничную командировку. Если страница 3 использована, то отметки производятся на другой свободной странице паспорта.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Страницы 4-35 паспорта предназначаются для размещения виз иностранных государств и отметок пунктов пропуска пограничного контроля Республики Казахстан и иностранных государств о пересечении государственных границ. Вверху страниц размещается надпись на казахском и английском языках: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"ВИЗАЛАР/VISAS".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странице 36 паспорта размещается надпись на казахском и английском языках: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БЕТТЕН ТҰРАДЫ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CONTAINS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PAGES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паспорт Қазақстан Республикасының меншігі болып табылады, ал оның иесі Қазақстан Республикасының қорғауында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passport is the property of the Republic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Kazakhstan and its holder is under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protection of the Republic of Kazakhstan".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заднем форзаце паспорта размещается надпись на казахском и английском языках: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 қызметтік паспорт сезгіш электрондық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технологиямен жабдықталған және де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құрылғылар сияқты дәл сондай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мұқият қарауды қажет етеді. Оның тиісті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icтеуіне кепілдік беру үшін ұқыптап ұстаңыз,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 бүкпеңіз, теспеңіз, шектен тыс температурадан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шектен тыс ылғалдылықтан сақтаңыз.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This service passport contains sensitive electronic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technology and should be handled with the same care as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other electronic devices. To ensure that it functions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properly, please do not bend, perforate or subject it to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extreme temperatures or excessive moisture.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қызметтік паспорт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Республикасына шетелдік іссапардан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оралғаннан кейін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icтep министрлігіне тапсырылады."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паспорта, состоящий из девяти буквенно-цифровых символов (два буквенных символа и семизначный цифровой номер), нанесен методом лазерной перфорации на всех страницах, начиная с 1 страницы, и заканчивается на заднем форзаце паспорта.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Номера страниц паспорта со страницы 4 по страницу 35 располагаются в нижних углах. На страницах 1-3, 36 нумерация отсутствует.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бумажную массу встроена защитная нить с одной стороны листа с чередующимися микротекстом и минитекстом в виде надписи "Қазақстан Kazakhstan", читаемой с обеих сторон листа.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паспорте применяются специально разработанные элементы, предназначенные для повышения сохранности записей или защиты паспорта и произведенных в нем записей от подделок.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образцу служебного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его защите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