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8270" w14:textId="792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2011 года № 1749 "Об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894.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2012 г., № 21, ст. 304)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местного исполнительного органа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8"/>
        <w:gridCol w:w="1146"/>
        <w:gridCol w:w="1324"/>
        <w:gridCol w:w="2458"/>
        <w:gridCol w:w="3074"/>
      </w:tblGrid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товаров собственного производства (работ, услуг) по видам деятельности, соответствующим целям создания специальных экономических зон (утвержденные постановлениями Правительства Республики Казахстан от 13 мая 2009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от 29 апреля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КПВЭД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 тенге)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совокупного годового дохода (в %)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