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be0" w14:textId="9df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2004 года № 1117 "Вопросы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833.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1117 «Вопросы Министерства здравоохранения Республики Казахстан» (САПП Республики Казахстан, 2004 г., № 41, ст. 529)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разработка и утверждение стандартов организации оказания медицинской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«52) утверждение положения и порядка деятельности формулярной комиссии по вопросам рационального использования лекарственных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Государственные предприятия на праве хозяйственного 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Атырауский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Казенные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Актюбинский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 Товарищество с ограниченной ответственностью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