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21dce" w14:textId="d821d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Внутренних войск Министерства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июля 2013 года № 723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1 июля 2013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повышения уровня работы по профилактике правонарушений и надлежащего обеспечения прав и законных интересов граждан Правительства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республиканское государственное учреждение «Воинская часть 5548» Внутренних войск Министерства внутренних дел Республики Казахстан (далее - учреждение) с дислокацией в городе Жанаозене Мангистауской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внутренних дел Республики Казахстан в установленном законодательством Республики Казахстан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утвердить устав учреждения и обеспечить государственную регистрацию в органах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Внести в некоторые решения Правительства Республики Казахстан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секретно.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18.06.2015 </w:t>
      </w:r>
      <w:r>
        <w:rPr>
          <w:rFonts w:ascii="Times New Roman"/>
          <w:b w:val="false"/>
          <w:i w:val="false"/>
          <w:color w:val="00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июня 2005 года № 607 «Вопросы Министерства внутренних дел Республики Казахстан» (САПП Республики Казахстан, 2005 г., № 25, ст. 311):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 внутренних дел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«1. Государственные учреждения» дополнить строкой, порядковый номер 64-2,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«64-2. Воинская часть 5548.»;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«Об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5"/>
        <w:gridCol w:w="10632"/>
        <w:gridCol w:w="2443"/>
      </w:tblGrid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внутренних дел Республики Казахстан с учетом его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128114</w:t>
            </w:r>
          </w:p>
        </w:tc>
      </w:tr>
    </w:tbl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5"/>
        <w:gridCol w:w="10632"/>
        <w:gridCol w:w="2443"/>
      </w:tblGrid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внутренних дел Республики Казахстан с учетом его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128474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5"/>
        <w:gridCol w:w="10632"/>
        <w:gridCol w:w="2443"/>
      </w:tblGrid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учреждения, подведомственные Министерству внутренних дел Республики Казахстан, в том числе: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62431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Региональные командования, соединения и части Внутренних войск,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военнослужащие срочной службы: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11682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5"/>
        <w:gridCol w:w="10632"/>
        <w:gridCol w:w="2443"/>
      </w:tblGrid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учреждения, подведомственные Министерству внутренних дел Республики Казахстан, в том числе: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62791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Региональные командования, соединения и части Внутренних войск,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военнослужащие срочной службы: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11886</w:t>
            </w:r>
          </w:p>
        </w:tc>
      </w:tr>
    </w:tbl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постановлением Правительства РК от 18.06.2015 </w:t>
      </w:r>
      <w:r>
        <w:rPr>
          <w:rFonts w:ascii="Times New Roman"/>
          <w:b w:val="false"/>
          <w:i w:val="false"/>
          <w:color w:val="00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июля 2013 года.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C.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