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9149e" w14:textId="42914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переводе отдельных участков земель лесного фонда в земли другой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июля 2013 года № 672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 </w:t>
      </w:r>
      <w:r>
        <w:rPr>
          <w:rFonts w:ascii="Times New Roman"/>
          <w:b w:val="false"/>
          <w:i w:val="false"/>
          <w:color w:val="000000"/>
          <w:sz w:val="28"/>
        </w:rPr>
        <w:t>статьей 51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от 8 июля 2003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Перевести земельные участки республиканского государственного предприятия на праве хозяйственного ведения «Жасыл Аймак» Комитета лесного и охотничьего хозяйства Министерства охраны окружающей среды Республики Казахстан площадью 10,0 гектар из категории земель государственного лесного фонда в категорию земель промышленности, транспорта, связи, для нужд космической деятельности, обороны, национальной безопасности и иного несельскохозяйственного назначения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Акиму Акмолинской области в установленном законодательством Республики Казахстан порядке обеспечить предоставление государственному учреждению «Управление энергетики и коммунального хозяйства города Астана» (далее – управление) земельных участков,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 для строительства кольца ВЛ-220 кВ с опорными подстанциями.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Управлению в соответствии с действующим законодательством Республики Казахстан возместить в доход республиканского бюджета потери лесохозяйственного производства, вызванные изъятием лесных угодий, для использования их в целях, не связанных с ведением лесного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июля 2013 года № 672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 Экспликация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земель лесного фонда, переводимых в категорию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земель промышленности, транспорта, связи, для нужд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космической деятельности, обороны,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безопасности и иного несельскохозяйственного назначения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"/>
        <w:gridCol w:w="3675"/>
        <w:gridCol w:w="1373"/>
        <w:gridCol w:w="1526"/>
        <w:gridCol w:w="1527"/>
        <w:gridCol w:w="1439"/>
        <w:gridCol w:w="1461"/>
        <w:gridCol w:w="1132"/>
        <w:gridCol w:w="1265"/>
      </w:tblGrid>
      <w:tr>
        <w:trPr>
          <w:trHeight w:val="255" w:hRule="atLeast"/>
        </w:trPr>
        <w:tc>
          <w:tcPr>
            <w:tcW w:w="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землепользователя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площадь, гектар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покрытая лесом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прогалины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сенокосы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пески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земли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«Жасыл Аймак» Комитета лесного и охотничьего хозяйства Министерства охраны окружающей среды Республики Казахстан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