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700b" w14:textId="94b7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2013 года № 507.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2013 года № 507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23.05.2016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29.12.2016 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опубликования).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29.12.2016 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опубликования).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2010 года № 1221 "Об утверждении Правил проведения конкурса на авиамаршрут и выдачи свидетельств на авиамаршруты для оказания услуг по перевозке пассажиров, багажа, грузов и почтовых отправлений" (САПП Республики Казахстан, 2011 г., № 2, ст. 16):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авиамаршрут и выдачи свидетельств на авиамаршруты для оказания услуг по перевозке пассажиров, багажа, грузов и почтовых отправлений, утвержденных указанным постановлением: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11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копия справки либо свидетельства о государственной регистрации (перерегистрации) юридического лица;";</w:t>
      </w:r>
    </w:p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Справка либо свидетельство о государственной регистрации (перерегистрации)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28.10.2020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опубликования).</w:t>
      </w:r>
    </w:p>
    <w:bookmarkEnd w:id="14"/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Утратил силу постановлением Правительства РК от 24.11.2015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Утратил силу постановлением Правительства РК от 07.12.2016 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16"/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2011 года № 504 "Об утверждении Правил выдачи разрешений на осуществление деятельности, которая может представлять угрозу безопасности полетов воздушных судов" (САПП Республики Казахстан, 2011 г., № 38, ст. 458):</w:t>
      </w:r>
    </w:p>
    <w:bookmarkEnd w:id="17"/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осуществление деятельности, которая может представлять угрозу безопасности полетов воздушных судов, утвержденных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Юридические лица представляют заявку на получение разрешения на бланке организации за подписью первого руководителя с печатью, с приложением справки либо свидетельства о государственной регистрации (перерегистрации) юридического лица.".</w:t>
      </w:r>
    </w:p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9"/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11.09.2015 </w:t>
      </w:r>
      <w:r>
        <w:rPr>
          <w:rFonts w:ascii="Times New Roman"/>
          <w:b w:val="false"/>
          <w:i w:val="false"/>
          <w:color w:val="000000"/>
          <w:sz w:val="28"/>
        </w:rPr>
        <w:t>№ 774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20"/>
    <w:bookmarkStart w:name="z9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21"/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01.09.2015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22"/>
    <w:bookmarkStart w:name="z1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01.09.2015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23"/>
    <w:bookmarkStart w:name="z1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24"/>
    <w:bookmarkStart w:name="z1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25"/>
    <w:bookmarkStart w:name="z1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6"/>
    <w:bookmarkStart w:name="z1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25.04.2014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7"/>
    <w:bookmarkStart w:name="z1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24.02.2014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8"/>
    <w:bookmarkStart w:name="z1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2013 года № 507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2013 года № 507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2013 года № 507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2013 года № 507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2013 года № 507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2013 года № 507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2013 года № 507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2013 года № 507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2013 года № 507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2013 года № 507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