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8daa" w14:textId="f6f8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2013 года № 504. Утратило силу постановлением Правительства Республики Казахстан от 30 июня 2023 года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(далее – Типовые правила).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Местным исполнительным органам в течение месяца со дня введения в действие настоящего постановления разработать правила оказания социальной помощи, установления размеров и определения перечня отдельных категорий нуждающихся граждан в соответствии с Типовыми правилами и представить на утверждение в местные представительные органы.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2013 года № 504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оказания социальной помощи, установления</w:t>
      </w:r>
      <w:r>
        <w:br/>
      </w:r>
      <w:r>
        <w:rPr>
          <w:rFonts w:ascii="Times New Roman"/>
          <w:b/>
          <w:i w:val="false"/>
          <w:color w:val="000000"/>
        </w:rPr>
        <w:t>размеров и определения перечня отдельных категорий</w:t>
      </w:r>
      <w:r>
        <w:br/>
      </w:r>
      <w:r>
        <w:rPr>
          <w:rFonts w:ascii="Times New Roman"/>
          <w:b/>
          <w:i w:val="false"/>
          <w:color w:val="000000"/>
        </w:rPr>
        <w:t>нуждающихся граждан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оказания социальной помощи, установления размеров и определения перечня отдельных категорий нуждающихся граждан (далее – Типовые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определяют типовой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основании настоящих Типовых правил акимат города республиканского значения, столицы, района (города областного значения) (далее – МИО) разрабатывает правила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– в редакции постановления Правительства РК от 08.09.2020 </w:t>
      </w:r>
      <w:r>
        <w:rPr>
          <w:rFonts w:ascii="Times New Roman"/>
          <w:b w:val="false"/>
          <w:i w:val="false"/>
          <w:color w:val="ff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Типовых правилах: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городах республиканского значения, столице;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акимов соответствующих административно -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предельный размер – утвержденный максимальный размер социальной помощи.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08.09.2020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Для целей настоящих Типовых правил под социальной помощью понимается помощь, предоставляемая МИО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Типовыми правилами.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Правительства РК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</w:p>
    <w:bookmarkEnd w:id="22"/>
    <w:bookmarkStart w:name="z1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Перечни памятных дат и праздничных дней для оказания социальной помощи, а также кратность оказания социальной помощи устанавливаются местными представительными органами по представлению МИО.</w:t>
      </w:r>
    </w:p>
    <w:bookmarkEnd w:id="23"/>
    <w:bookmarkStart w:name="z1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Участковые и специальные комиссии осуществляют свою деятельность на основании положений, утверждаемых областными (города республиканского значения, столицы) МИО.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положения о специальных и участковых комиссиях утверждаются центральным исполнительным органом.</w:t>
      </w:r>
    </w:p>
    <w:bookmarkStart w:name="z1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 и установления размеров социальной помощи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– в редакции постановления Правительства РК от 08.09.2020 </w:t>
      </w:r>
      <w:r>
        <w:rPr>
          <w:rFonts w:ascii="Times New Roman"/>
          <w:b w:val="false"/>
          <w:i w:val="false"/>
          <w:color w:val="ff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устанавливаются МИО и утверждаются решениями местных представительных органов.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местными представительными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bookmarkStart w:name="z1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bookmarkEnd w:id="27"/>
    <w:bookmarkStart w:name="z1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28"/>
    <w:bookmarkStart w:name="z2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– в редакции постановления Правительства РК от 08.09.2020 </w:t>
      </w:r>
      <w:r>
        <w:rPr>
          <w:rFonts w:ascii="Times New Roman"/>
          <w:b w:val="false"/>
          <w:i w:val="false"/>
          <w:color w:val="ff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</w:p>
    <w:bookmarkEnd w:id="31"/>
    <w:bookmarkStart w:name="z1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(для идентификации личности);</w:t>
      </w:r>
    </w:p>
    <w:bookmarkEnd w:id="32"/>
    <w:bookmarkStart w:name="z1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сведений о доходах лица (членов семьи);</w:t>
      </w:r>
    </w:p>
    <w:bookmarkEnd w:id="33"/>
    <w:bookmarkStart w:name="z16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акта и/или документа, подтверждающего наступление трудной жизненной ситуации.</w:t>
      </w:r>
    </w:p>
    <w:bookmarkEnd w:id="34"/>
    <w:bookmarkStart w:name="z1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для сверки, после чего документы возвращаются услугополучателю.</w:t>
      </w:r>
    </w:p>
    <w:bookmarkEnd w:id="35"/>
    <w:bookmarkStart w:name="z16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постановления Правительства РК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 представляются в подлинниках для сверки, после чего подлинники документов возвращаются заявителю.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постановления Правительства РК от 08.09.2020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 уполномоченный орган или аким поселка,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38"/>
    <w:bookmarkStart w:name="z2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к настоящим Типовым правилам и направляет их в уполномоченный орган или акиму поселка, села, сельского округа.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2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40"/>
    <w:bookmarkStart w:name="z2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41"/>
    <w:bookmarkStart w:name="z2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42"/>
    <w:bookmarkStart w:name="z2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43"/>
    <w:bookmarkStart w:name="z3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17 и 18 настоящих Типовых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</w:p>
    <w:bookmarkStart w:name="z3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45"/>
    <w:bookmarkStart w:name="z3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23.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Правительства РК от 14.04.2016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bookmarkStart w:name="z3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Отказ в оказании социальной помощи осуществляется в случаях: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Start w:name="z3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Финансирование расходов на предоставление социальной помощи осуществляется в пределах средств, предусмотренных бюджетом города республиканского значения, столицы, района (города областного значения) на текущий финансовый год.</w:t>
      </w:r>
    </w:p>
    <w:bookmarkEnd w:id="48"/>
    <w:bookmarkStart w:name="z3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</w:t>
      </w:r>
      <w:r>
        <w:br/>
      </w:r>
      <w:r>
        <w:rPr>
          <w:rFonts w:ascii="Times New Roman"/>
          <w:b/>
          <w:i w:val="false"/>
          <w:color w:val="000000"/>
        </w:rPr>
        <w:t>и возврата предоставляемой социальной помощи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– в редакции постановления Правительства РК от 08.09.2020 </w:t>
      </w:r>
      <w:r>
        <w:rPr>
          <w:rFonts w:ascii="Times New Roman"/>
          <w:b w:val="false"/>
          <w:i w:val="false"/>
          <w:color w:val="ff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Социальная помощь прекращается в случаях: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3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51"/>
    <w:bookmarkStart w:name="z3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– в редакции постановления Правительства РК от 08.09.2020 </w:t>
      </w:r>
      <w:r>
        <w:rPr>
          <w:rFonts w:ascii="Times New Roman"/>
          <w:b w:val="false"/>
          <w:i w:val="false"/>
          <w:color w:val="ff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постановлением Правительства РК от 08.09.2020 </w:t>
      </w:r>
      <w:r>
        <w:rPr>
          <w:rFonts w:ascii="Times New Roman"/>
          <w:b w:val="false"/>
          <w:i w:val="false"/>
          <w:color w:val="ff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bookmarkStart w:name="z5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для определения нуждаемости лица (семьи) в связи с наступлением трудной жизненной ситуации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Правительства РК от 26.10.2022 </w:t>
      </w:r>
      <w:r>
        <w:rPr>
          <w:rFonts w:ascii="Times New Roman"/>
          <w:b w:val="false"/>
          <w:i w:val="false"/>
          <w:color w:val="ff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69" w:id="55"/>
      <w:r>
        <w:rPr>
          <w:rFonts w:ascii="Times New Roman"/>
          <w:b w:val="false"/>
          <w:i w:val="false"/>
          <w:color w:val="000000"/>
          <w:sz w:val="28"/>
        </w:rPr>
        <w:t>
      от "__" ____ 20 года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Фамилия, имя, отчество (при его наличии)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Адрес места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Трудная жизненная ситуация, в связи с наступлением которой заявитель обратился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социальной помощью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Состав семьи (учитываются фактически проживающие в семье) ____ человек,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активных мерах содействия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6" w:id="58"/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Зарегистрированы в качестве безработного в органах занятости 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детей: ______, из них обучающихся в высших и средних учебных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заведениях на платной основе _______ человек, стоимость обучения в год 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в семье ветеранов Великой Отечественной войны, ветеранов, приравненных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льготам к ветеранам Великой Отечественной войны, ветеранов боевых действий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территории других государств, пенсионеров, пожилых лиц старше 80-ти лет, лиц, имеющих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социально значимые заболевания, лиц с инвалидностью, детей с инвалидностью (указать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добавить иную категорию)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Условия проживания (общежитие, арендное, приватизированное жилье, служебное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жилье, жилой кооператив, индивидуальный жилой дом или иное – указать):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Расходы на содержание жилья: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____________________________________________________________________.</w:t>
      </w:r>
    </w:p>
    <w:bookmarkStart w:name="z20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9" w:id="62"/>
      <w:r>
        <w:rPr>
          <w:rFonts w:ascii="Times New Roman"/>
          <w:b w:val="false"/>
          <w:i w:val="false"/>
          <w:color w:val="000000"/>
          <w:sz w:val="28"/>
        </w:rPr>
        <w:t>
      6. Наличие: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автотранспорта (марка, год выпуска, правоустанавливающий документ, заявленные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доходы от его эксплуатации)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иного жилья, кроме занимаемого в настоящее время (заявленные доходы от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Сведения о ранее полученной помощи (форма, сумма, источник):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Иные доходы семьи (форма, сумма, источник):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Обеспеченность детей школьными принадлежностями, одеждой, обувью: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Санитарно-эпидемиологические условия проживания: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(подписи)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составленным актом ознакомлен(а):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и 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проведения обследования отказываюсь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и подпись заявителя (или одного из членов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семьи)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(заполняется в случае отказа заявителя от проведения обследования)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</w:tr>
    </w:tbl>
    <w:bookmarkStart w:name="z4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в соответствии с Правилами 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социальной помощи, установления размеров и определения перечня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отдельных категорий нуждающихся граждан, рассмотрев заявление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к нему документы лица (семьи), обратившегося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предоставлением социальной помощи в связи с наступлением трудной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документов и результатов обследования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материального положения заявителя (семьи) выносит заключение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(необходимости, отсутствии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лицу (семье) социальной помощи с наступлением трудной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(подписи) 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количестве 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"__"____________ 20__ г. ________________________________________ Ф.И.О., должность,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работника, акима поселка, села, сельского округа или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органа, принявшего документы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