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0e2c1" w14:textId="bb0e2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21 апреля 2000 года № 616 "О предоставлении отчетности по государственным внешним займам"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мая 2013 года № 471. Утратило силу постановлением Правительства Республики Казахстан от 24 мая 2018 года № 289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24.05.2018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апреля 2000 года № 616 "О предоставлении отчетности по государственным внешним займам"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 № 03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утвержденную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2013 года №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2000 года №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6"/>
        <w:gridCol w:w="688"/>
        <w:gridCol w:w="688"/>
        <w:gridCol w:w="688"/>
        <w:gridCol w:w="700"/>
        <w:gridCol w:w="700"/>
        <w:gridCol w:w="8244"/>
      </w:tblGrid>
      <w:tr>
        <w:trPr>
          <w:trHeight w:val="3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Информация о поступлении и расходовании 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внешнего займа за __________ 20___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8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займа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Обслуживающий банк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счета №№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счет бюджетного инвестиционного проекта</w:t>
            </w:r>
          </w:p>
        </w:tc>
        <w:tc>
          <w:tcPr>
            <w:tcW w:w="8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Входящий остаток на "____" __________ 20____г.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43"/>
              <w:gridCol w:w="1170"/>
              <w:gridCol w:w="1173"/>
              <w:gridCol w:w="958"/>
              <w:gridCol w:w="961"/>
              <w:gridCol w:w="721"/>
              <w:gridCol w:w="1278"/>
              <w:gridCol w:w="1278"/>
              <w:gridCol w:w="721"/>
              <w:gridCol w:w="1143"/>
              <w:gridCol w:w="2154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5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Поступление средств займа (код бюджетной классификации)</w:t>
                  </w:r>
                </w:p>
              </w:tc>
              <w:tc>
                <w:tcPr>
                  <w:tcW w:w="0" w:type="auto"/>
                  <w:gridSpan w:val="5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54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План финансирования по обязательствам (тыс. тенге)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43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Дата поступления средств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Сумма в иностранной валюте (тыс. долларов США)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Сумма в тенге (тыс. тенге)</w:t>
                  </w:r>
                </w:p>
              </w:tc>
              <w:tc>
                <w:tcPr>
                  <w:tcW w:w="721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Код бюджетной классификации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Сумма в иностранной валюте (тыс. долл. США)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Кассовые расходы  (тыс. тенге)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117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за месяц</w:t>
                  </w:r>
                </w:p>
              </w:tc>
              <w:tc>
                <w:tcPr>
                  <w:tcW w:w="11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 начала года</w:t>
                  </w:r>
                </w:p>
              </w:tc>
              <w:tc>
                <w:tcPr>
                  <w:tcW w:w="95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за месяц</w:t>
                  </w:r>
                </w:p>
              </w:tc>
              <w:tc>
                <w:tcPr>
                  <w:tcW w:w="96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 начала года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12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за месяц</w:t>
                  </w:r>
                </w:p>
              </w:tc>
              <w:tc>
                <w:tcPr>
                  <w:tcW w:w="12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 начала года</w:t>
                  </w:r>
                </w:p>
              </w:tc>
              <w:tc>
                <w:tcPr>
                  <w:tcW w:w="7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за месяц</w:t>
                  </w:r>
                </w:p>
              </w:tc>
              <w:tc>
                <w:tcPr>
                  <w:tcW w:w="11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 начала года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7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117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11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95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96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7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  <w:tc>
                <w:tcPr>
                  <w:tcW w:w="12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</w:t>
                  </w:r>
                </w:p>
              </w:tc>
              <w:tc>
                <w:tcPr>
                  <w:tcW w:w="12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</w:tc>
              <w:tc>
                <w:tcPr>
                  <w:tcW w:w="7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</w:t>
                  </w:r>
                </w:p>
              </w:tc>
              <w:tc>
                <w:tcPr>
                  <w:tcW w:w="11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</w:t>
                  </w:r>
                </w:p>
              </w:tc>
              <w:tc>
                <w:tcPr>
                  <w:tcW w:w="215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7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5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6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5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Итого</w:t>
                  </w:r>
                </w:p>
              </w:tc>
              <w:tc>
                <w:tcPr>
                  <w:tcW w:w="117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5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6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5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Курсовая разница на специальном счете за отчетный период в тыс. тенге 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остаток на специальном счете бюджетного инвестиционного проекта на "__" __ 20 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Оффшорные платежи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30"/>
              <w:gridCol w:w="1256"/>
              <w:gridCol w:w="1256"/>
              <w:gridCol w:w="942"/>
              <w:gridCol w:w="945"/>
              <w:gridCol w:w="709"/>
              <w:gridCol w:w="1256"/>
              <w:gridCol w:w="1257"/>
              <w:gridCol w:w="709"/>
              <w:gridCol w:w="1123"/>
              <w:gridCol w:w="2117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10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Списание средств займа (код бюджетной классификации)</w:t>
                  </w:r>
                </w:p>
              </w:tc>
              <w:tc>
                <w:tcPr>
                  <w:tcW w:w="2117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План финансирования по обязательствам (тыс. тенге)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30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Дата списания средств 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Сумма в иностранной валюте (тыс. долл. США)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Сумма в тенге (тыс. тенге)</w:t>
                  </w:r>
                </w:p>
              </w:tc>
              <w:tc>
                <w:tcPr>
                  <w:tcW w:w="709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Код бюджетной классификации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Сумма в иностранной валюте (тыс. долл. США)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Кассовые расходы  (тыс. тенге)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12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за месяц</w:t>
                  </w:r>
                </w:p>
              </w:tc>
              <w:tc>
                <w:tcPr>
                  <w:tcW w:w="12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 начала года</w:t>
                  </w:r>
                </w:p>
              </w:tc>
              <w:tc>
                <w:tcPr>
                  <w:tcW w:w="9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за месяц</w:t>
                  </w:r>
                </w:p>
              </w:tc>
              <w:tc>
                <w:tcPr>
                  <w:tcW w:w="9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 начала года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12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за месяц</w:t>
                  </w:r>
                </w:p>
              </w:tc>
              <w:tc>
                <w:tcPr>
                  <w:tcW w:w="125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 начала года</w:t>
                  </w:r>
                </w:p>
              </w:tc>
              <w:tc>
                <w:tcPr>
                  <w:tcW w:w="70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за месяц</w:t>
                  </w:r>
                </w:p>
              </w:tc>
              <w:tc>
                <w:tcPr>
                  <w:tcW w:w="11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 начала года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73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12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12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9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9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70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  <w:tc>
                <w:tcPr>
                  <w:tcW w:w="12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</w:t>
                  </w:r>
                </w:p>
              </w:tc>
              <w:tc>
                <w:tcPr>
                  <w:tcW w:w="125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</w:tc>
              <w:tc>
                <w:tcPr>
                  <w:tcW w:w="70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</w:t>
                  </w:r>
                </w:p>
              </w:tc>
              <w:tc>
                <w:tcPr>
                  <w:tcW w:w="11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</w:t>
                  </w:r>
                </w:p>
              </w:tc>
              <w:tc>
                <w:tcPr>
                  <w:tcW w:w="21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3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0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0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3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Итого</w:t>
                  </w:r>
                </w:p>
              </w:tc>
              <w:tc>
                <w:tcPr>
                  <w:tcW w:w="12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0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0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центрального исполнительного органа (заместитель руководителя центрального исполнительного органа) /Ответственный  секретарь центрального исполнительного органа (должностное лицо, на которого в установленном порядке возложены полномочия  ответственного секретаря центрального исполнительного органа)</w:t>
            </w:r>
          </w:p>
        </w:tc>
        <w:tc>
          <w:tcPr>
            <w:tcW w:w="824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 ____________  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(подпись)   расшифровка подписи</w:t>
            </w:r>
          </w:p>
        </w:tc>
      </w:tr>
      <w:tr>
        <w:trPr>
          <w:trHeight w:val="30" w:hRule="atLeast"/>
        </w:trPr>
        <w:tc>
          <w:tcPr>
            <w:tcW w:w="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Примечания:</w:t>
            </w:r>
          </w:p>
        </w:tc>
      </w:tr>
      <w:tr>
        <w:trPr>
          <w:trHeight w:val="30" w:hRule="atLeast"/>
        </w:trPr>
        <w:tc>
          <w:tcPr>
            <w:tcW w:w="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Остаток специального счета бюджетного инвестиционного проекта должен быть подтвержден выпиской банка по счету открытого в банках второго уровня.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Остаток на специальном счете бюджетного инвестиционного проекта должен быть указан без учета вознаграждений.</w:t>
            </w:r>
          </w:p>
        </w:tc>
      </w:tr>
      <w:tr>
        <w:trPr>
          <w:trHeight w:val="30" w:hRule="atLeast"/>
        </w:trPr>
        <w:tc>
          <w:tcPr>
            <w:tcW w:w="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vMerge/>
            <w:tcBorders>
              <w:top w:val="nil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