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e3f835" w14:textId="6e3f83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Правительства Республики Казахстан от 29 ноября 2011 года № 1390 "Об утверждении форм налоговых заявлений"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8 мая 2013 года № 456. Утратило силу постановлением Правительства Республики Казахстан от 28 августа 2015 года № 685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Правительства РК от 28.08.2015 </w:t>
      </w:r>
      <w:r>
        <w:rPr>
          <w:rFonts w:ascii="Times New Roman"/>
          <w:b w:val="false"/>
          <w:i w:val="false"/>
          <w:color w:val="ff0000"/>
          <w:sz w:val="28"/>
        </w:rPr>
        <w:t>№ 685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29 ноября 2011 года № 1390 «Об утверждении форм налоговых заявлений» (САПП Республики Казахстан, 2012 г., № 4, ст. 75)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подпункты 9)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10)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11)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12)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13)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14)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15)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исключить;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форму налогового заявления о приостановлении (продлении, возобновлении) представления налоговой отчетности,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форму налогового заявления о постановке на регистрационный учет,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форму налогового заявления о снятии с регистрационного учета,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форму налогового заявления о регистрационном учете индивидуального предпринимателя, частного нотариуса, частного судебного исполнителя, адвоката,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форму налогового заявления о регистрационном учете по налогу на добавленную стоимость,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форму налогового заявления о постановке контрольно-кассовой машины на учет в налоговом органе,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форму налогового заявления о снятии с учета контрольно-кассовой машины,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форму налогового заявления об исполнении обязательств, возникающих при эксплуатации контрольно-кассовой машины,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форму налогового заявления о включении модели контрольно-кассовой машины в государственный реестр,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форму налогового заявления о прекращении деятельности,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форму налогового заявления о проведении документальной проверки,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форму налогового заявления налогоплательщика (налогового агента) об отзыве налоговой отчетности,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форму налогового заявления о продлении срока представления налоговой отчетности,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форму налогового заявления на возврат уплаченного подоходного налога из бюджета или условного банковского вклада на основании международного договора об избежании двойного налогообложения,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форму налогового заявления на получение подтверждения налогового резидентства,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форму налогового заявления на получение справки о суммах полученных доходов из источников в Республике Казахстан и удержанных (уплаченных) налогов,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форму налогового заявления о регистрационном учете электронного налогоплательщика,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форму налогового заявления о регистрационном учете в качестве налогоплательщика, осуществляющего деятельность по производству бензина (кроме авиационного), дизельного топлива, по оптовой и (или) розничной реализации бензина (кроме авиационного), дизельного топлива,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 форму налогового заявления о регистрационном учете в качестве налогоплательщика, осуществляющего деятельность по производству и (или) оптовой реализации табачных изделий,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20) форму налогового заявления о регистрационном учете в качестве налогоплательщика, осуществляющего деятельность по производству этилового спирта и (или) алкогольной продукции, оптовой и (или) розничной реализации алкогольной продукции,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21) форму налогового заявления о регистрационном учете в качестве налогоплательщика, осуществляющего деятельность - игорный бизнес,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22) форму налогового заявления о регистрационном учете в качестве налогоплательщика, осуществляющего деятельность - услуги с использованием игровых автоматов без выигрыша, персональных компьютеров для игр, игровых дорожек, картов, бильярдных столов,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23) форму налогового заявления о возврате превышения налога на добавленную стоимость,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24) форму налогового заявления о возврате налога на добавленную стоимость, уплаченного по товарам, работам, услугам, приобретаемым за счет средств гранта,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25) форму налогового заявления для получения сведений об отсутствии и (или) наличии налоговой задолженности, задолженности по обязательным пенсионным взносам и социальным отчислениям,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26) форму налогового заявления на получение выписки из лицевого счета о состоянии расчетов с бюджетом по исполнению налогового обязательства,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27) форму налогового заявления на проведение зачета и (или) возврата налогов, других обязательных платежей, таможенных платежей, пеней и штрафов,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28) форму налогового заявления о регистрационном учете в качестве налогоплательщика, осуществляющего деятельность по организации, проведению лотереи и реализации лотерейных билетов,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29) форму налогового заявления о регистрационном учете в качестве налогоплательщика, осуществляющего деятельность по производству, сборке (комплектации) подакцизных товаров, утвержденную указанным постановлением,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со дня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Премьер-Министр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С. Ахметов</w:t>
      </w:r>
    </w:p>
    <w:bookmarkStart w:name="z3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531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032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налоговому заявлению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постановке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регистрационный учет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50673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налоговому заявлению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постановке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регистрационный учет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51689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308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451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070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324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689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578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943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4356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397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454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16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17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16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18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19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16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20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276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26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27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28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29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8 мая 2013 года № 456 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Утверждена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29 ноября 2011 года № 1390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9149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72390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72263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header.xml" Type="http://schemas.openxmlformats.org/officeDocument/2006/relationships/header" Id="rId10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