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a0ef" w14:textId="b18a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сентября 2012 года № 1140 "О создании Межведомственной комиссии по вопросам совершенствования разрешительной системы и некоторых вопросах организации ее работы"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2013 года № 431. Утратило силу постановлением Правительства Республики Казахстан от 16 ноября 2018 года № 756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16.11.2018 </w:t>
      </w:r>
      <w:r>
        <w:rPr>
          <w:rFonts w:ascii="Times New Roman"/>
          <w:b w:val="false"/>
          <w:i w:val="false"/>
          <w:color w:val="ff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2012 года № 1140 "О создании Межведомственной комиссии по вопросам совершенствования разрешительной системы и некоторых вопросах организации ее работы"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вопросам совершенствования разрешительной системы,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Рабочим органом Комиссии является Министерство регионального развития Республики Казахстан.";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Министерство регионального развития Республики Казахстан (далее – МРР) формирует и подает на согласование в МВК состав экспертной группы по инвентаризации разрешительных документов (процедур) и уведомлений (далее – ЭГ).";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аббревиатуру "МЭРТ" заменить аббревиатурой "МРР".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2013 года № 431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2012 года № 1140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</w:t>
      </w:r>
      <w:r>
        <w:br/>
      </w:r>
      <w:r>
        <w:rPr>
          <w:rFonts w:ascii="Times New Roman"/>
          <w:b/>
          <w:i w:val="false"/>
          <w:color w:val="000000"/>
        </w:rPr>
        <w:t>совершенствования разрешительной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 – Министр регионального развития Республики Казахстан – председатель;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Народно-демократической партии "Нур Отан" – заместитель председателя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правления Национальной экономической палаты Казахстана "Союз "Атамекен" – заместитель председателя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регионального развития Республики Казахстан – секретарь;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экономики и бюджетного планирования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и коммуникаций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Агентства Республики Казахстан по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конкуренции (Антимонопольное агентство);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государственной службы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Форума предпринимателей Казахстана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депутаты Мажилиса Парламента Республики Казахстан (по согласованию).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