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eacf" w14:textId="bf1e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декабря 2012 года № 1778 "О Плане законопроектных работ Правительства Республики Казахстан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2013 года № 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2012 года № 1778 «О Плане законопроектных работ Правительства Республики Казахстан на 2013 год»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2013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