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3476" w14:textId="97334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апреля 2013 года № 390. Утратило силу постановлением Правительства Республики Казахстан от 30 января 2016 года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30.01.2016 </w:t>
      </w:r>
      <w:r>
        <w:rPr>
          <w:rFonts w:ascii="Times New Roman"/>
          <w:b w:val="false"/>
          <w:i w:val="false"/>
          <w:color w:val="ff0000"/>
          <w:sz w:val="28"/>
        </w:rPr>
        <w:t>№ 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29.12.2015 </w:t>
      </w:r>
      <w:r>
        <w:rPr>
          <w:rFonts w:ascii="Times New Roman"/>
          <w:b w:val="false"/>
          <w:i w:val="false"/>
          <w:color w:val="000000"/>
          <w:sz w:val="28"/>
        </w:rPr>
        <w:t>№ 1108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ноября 2007 года № 1133 «Об утверждении Правил получения гарантий фондов гарантирования исполнения обязательств по хлопковым распискам» (САПП Республики Казахстан, 2007 г., № 44, ст. 519):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получения гарантий фондов гарантирования исполнения обязательств по хлопковым распискам,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«участник фонда - хлопкоперерабатывающая организация, имеющая лицензию на право осуществления деятельности по оказанию услуг по складской деятельности с выдачей хлопковых расписок, с которой фондом заключен и действует договор участия;»;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юридические лица представляют копии свидетельства* или справки о государственной регистрации (перерегистрации)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января 2008 года № 63 «Об утверждении Правил погашения обязательств фондами гарантирования исполнения обязательств по хлопковым распискам» (САПП Республики Казахстан, 2008 г., № 2, ст. 27):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погашения обязательств фондами гарантирования исполнения обязательств по хлопковым распискам,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если держатель хлопковой расписки является физическим лицом - копия удостоверения личности (паспорта), а если юридическим лицом - копия свидетельства* или справки о государственной регистрации (перерегистрации).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23.07.2015 </w:t>
      </w:r>
      <w:r>
        <w:rPr>
          <w:rFonts w:ascii="Times New Roman"/>
          <w:b w:val="false"/>
          <w:i w:val="false"/>
          <w:color w:val="00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ноября 2011 года № 1279 «Об утверждении Правил осуществления сортового и семенного контроля, грунтовой оценки, лабораторных сортовых испытаний, экспертизы качества семян» (САПП Республики Казахстан, 2012., № 1, ст.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лабораторных сортовых испытаний,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копию свидетельства* или справки о государственной регистрации (перерегистрации) юридического лица или копию документа, удостоверяющего личность физического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Свидетельство* или справка о государственной регистрации (перерегистрации) юридического лица или удостоверение личности физического лица 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(регистрационный номер, кем, когда выдано)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ноября 2011 года № 1395 «Об утверждении Правил выдачи, обращения и погашения зерновых расписок, требований к образцу зерновых расписок и бланкам, на которых выписывается зерновая расписка, Правил выпуска, приобретения, хранения и уничтожения бланков зерновых расписок» (САПП Республики Казахстан, 2012 г., № 4, ст. 80):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образцу зерновых расписок и бланкам, на которых выписывается зерновая расписка, утвержденных указанных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Требованиям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31.10.2015  </w:t>
      </w:r>
      <w:r>
        <w:rPr>
          <w:rFonts w:ascii="Times New Roman"/>
          <w:b w:val="false"/>
          <w:i w:val="false"/>
          <w:color w:val="000000"/>
          <w:sz w:val="28"/>
        </w:rPr>
        <w:t>№ 870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3"/>
    <w:bookmarkStart w:name="z5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Требованиям к образцу зерновых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расписок и бланкам, на которых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выписывается зерновая расписка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671800" cy="880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671800" cy="880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 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589000" cy="825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0" cy="825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*Примечание: 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  в некоторые законодательные акты Республики Казахстан 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Коды/Код                                                   Сериясы/Серия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925800" cy="868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5925800" cy="86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Коды/Код                                                   Сериясы/Серия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5938500" cy="873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938500" cy="873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5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апреля 2013 года № 390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7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