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4a1a" w14:textId="2314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декабря 2008 года № 1239 "О создании Межведомственной комиссии по вопросам региональной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2013 года № 368.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2008 года № 1239 "О создании Межведомственной комиссии по вопросам региональной политики"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региональной политики,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Рабочим органом Комиссии является Министерство регионального развития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2013 год №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2008 года № 1239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вопросам региональной политики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27"/>
        <w:gridCol w:w="2831"/>
        <w:gridCol w:w="5942"/>
      </w:tblGrid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регионального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Абдуламитович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Исмаилович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Апсеметович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охраны окружающей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Нурлан Ермекович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Есенгулович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Социально-экономическим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Канцелярии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Кожаниязов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Салаватович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Жумабекович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Султанбекович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Аллен Сержанович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физической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