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01d8" w14:textId="aee0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апреля 2011 года № 429 "О создании Высшей научно-технической комиссии при Правительстве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2013 года № 358. Утратило силу постановлением Правительства Республики Казахстан от 7 октября 2024 года № 826.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07.10.2024 </w:t>
      </w:r>
      <w:r>
        <w:rPr>
          <w:rFonts w:ascii="Times New Roman"/>
          <w:b w:val="false"/>
          <w:i w:val="false"/>
          <w:color w:val="ff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2011 года № 429 "О создании Высшей научно-технической комиссии при Правительстве Республики Казахстан" (САПП Республики Казахстан, 2011 г., № 33, ст. 405)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Высшей научно-технической комиссии при Правительстве Республики Казахстан, утвержденный указанным постановлением: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Кул-Мухаммеда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Мухтара Абрарулы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Зейнуллина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Абдикарима Абжалеловича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правления акционерного общества "Национальный научно-технологический холдинг "Парасат"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Эрлана Гадлетовича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 директора республиканского государственного предприятия "Национальный ядерный центр Республики Казахстан" Министерства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Джолдасбекова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Скандербека Умирбековича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директора республиканского государственного предприятия на праве хозяйственного ведения "Институт механики и машиноведения имени академика У.А. Джолдасбекова" Министерства образования и науки Республики Казахстан;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Аскарбекович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экономического развития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акционерного общества "КазАгроИнновация" (по согласованию)"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Аскарбекович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"КазАгроИнновация" (по согласованию)";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Мынбая Дархана Камзабековича, Бектурганова Нуралы Султановича, Кадыржанова Кайрата Камаловича.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