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f7d0" w14:textId="25df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Закона Республики Казахстан "О ратификации Соглашения в форме обмена нотами между Республикой Казахстан и Организацией Североатлантического Договора об участии в деятельности Международных сил содействия безопасности в Афганистане"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2013 года № 334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Мажилиса Парламента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ратификации Соглашения в форме обмена нотами между Республикой Казахстан и Организацией Североатлантического Договора об участии в деятельности Международных сил содействия безопасности в Афганистане", внесенный постановлением Правительства Республики Казахстан от 31 декабря 2010 года № 1484.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