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69a6" w14:textId="39e6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развития местного самоуправления"</w:t>
      </w:r>
    </w:p>
    <w:p>
      <w:pPr>
        <w:spacing w:after="0"/>
        <w:ind w:left="0"/>
        <w:jc w:val="both"/>
      </w:pPr>
      <w:r>
        <w:rPr>
          <w:rFonts w:ascii="Times New Roman"/>
          <w:b w:val="false"/>
          <w:i w:val="false"/>
          <w:color w:val="000000"/>
          <w:sz w:val="28"/>
        </w:rPr>
        <w:t>Постановление Правительства Республики Казахстан от 29 марта 2013 года № 311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развития местного самоуправления».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xml:space="preserve">
РЕСПУБЛИКИ КАЗАХСТАН О внесении изменений и дополнений в некоторые законодательные акты Республики Казахстан по вопросам развития местного самоуправления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ст.24; № 17-18, ст.241; № 21-22, ст.281; 2002 г., № 4, ст.33; № 17, ст.155; 2003 г., № 1-2, ст.3; № 4, ст.25; № 5, ст.30; № 11, ст.56, 64, 68; № 14, ст.109; № 15, ст.122, 139; № 18, ст.142; № 21-22, ст.160; № 23, ст.171; 2004 г., № 6, ст.42; № 10, ст.55; № 15, ст.86; № 17, ст.97; № 23, ст.139, 140; № 24, ст.153; 2005 г., № 5, ст.5; № 7-8, ст.19; № 9, ст.26; № 13, ст.53; № 14, ст.58; № 17-18, ст.72; № 21-22, ст.86, 87; № 23, ст.104; 2006 г., № 1, ст.5; № 2, ст.19, 20; № 3, ст.22; № 5-6, ст.31; № 8, ст.45; № 10, ст.52; № 11, ст.55; № 12, ст.72, 77; № 13, ст.85, 86; № 15, ст.92, 95; № 16, ст.98, 102; № 23, ст.141; 2007 г., № 1, ст.4; № 2, ст.16, 18; № 3, ст.20, 23; № 4, ст.28, 33; № 5-6, ст.40; № 9, ст.67; № 10, ст.69; № 12, ст.88; № 13, ст.99; № 15, ст.106; № 16, ст.131; № 17, ст.136, 139, 140; № 18, ст.143, 144; № 19, ст.146, 147; № 20, ст.152; № 24, ст.180; 2008 г., № 6-7, ст.27; № 12, ст. 48, 51; № 13-14, ст.54, 57, 58; № 15-16, ст.62; № 20, ст.88; № 21, ст.97; № 23, ст.114; № 24, ст.126, 128, 129; 2009 г., № 2-3, ст.7, 21; № 9-10, ст.47, 48; № 13-14, ст.62, 63; № 15-16, ст.70, 72, 73, 74, 75, 76; № 17, ст.79, 80, 82; № 18, ст.84, 86; № 19, ст.88; № 23, ст.97, 115, 117; № 24, ст.121, 122, 125, 129, 130, 133, 134; 2010 г., № 1-2, ст.1, 4, 5; № 5, ст.23; № 7, ст.28, 32; № 8, ст.41; № 9, ст.44; № 11, ст.58; № 13, ст.67; № 15, ст.71; № 17-18, ст.112, 114; № 20-21, ст.119; № 22, ст.128, 130; № 24, ст.146, 149; 2011 г., № 1, ст. 2, 3, 7, 9; № 2, ст.19, 25, 26, 28; № 3, ст.32; № 6, ст.50; № 8, ст.64; № 11, ст.102; № 12, ст.111; № 13, ст.115, 116; № 14, ст.117; № 16, ст.128, 129; № 17, ст.136; № 19, ст.145; № 21, ст.161; № 24, ст.196; 2012 г., № 1, ст.5; № 2, ст.9, 11, 13, 14, 16; № 3, ст.21, 22, 25, 26, 27; № 4, ст.32; № 5, ст.35, 36; № 8, ст.64; № 10, ст.77; № 12, ст.84, 85; № 13, ст.91; № 14, ст.92, 93, 94; № 15, ст. 97; № 20, ст. 121; № 21-22, ст. 124; 2013 г., № 1, ст. 60, 88; № 2, ст. 231;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марта 2013 года «О внесении изменений и дополнений в некоторые законодательные акты Республики Казахстан по вопросам конкуренции», опубликованный в газетах «Егемен Қазақстан» и «Казахстанская правда» 14 марта 2013 года):</w:t>
      </w:r>
      <w:r>
        <w:br/>
      </w:r>
      <w:r>
        <w:rPr>
          <w:rFonts w:ascii="Times New Roman"/>
          <w:b w:val="false"/>
          <w:i w:val="false"/>
          <w:color w:val="000000"/>
          <w:sz w:val="28"/>
        </w:rPr>
        <w:t>
      1) часть первую статьи 541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 – 84, 85 (частями четвертой и пятой), 85-1 (частью второй), 85-2 (частью второй), 85-3, 86, 86-1, 87-2, 87-3, 87-4, 87-5, 95 – 110-1, 124 (частью первой), 127, 129, 130, 135-1, 136 – 136-2, 140 (частью второй), 141-1, 143, 143-1, 143-2, 144-1, 145, 146-1, 147, 147-1 (частью второй), 147-6 (частью 2-1), 147-10 (частями второй, четвертой, пятой, шестой, седьмой, десятой, одиннадцатой, двенадцатой, тринадцатой, четырнадцатой), 147-11, 147-12, 147-13 (частями третьей, пятой и шестой), 151, 151-1, 153, 154, 154-1, 155, 155-1 (частью четвертой), 155-2, 156, 157, 157-1, 158, 158-3, 158-4, 158-5, 159, 161 (частями первой, четвертой и пятой), 162, 163 (частями третьей, четвертой, шестой, седьмой и девятой), 163-2, 163-3, 163-4, 163-6, 167-1 (частями второй и третьей), 168-1, 168-3, 168-5, 168-8,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(частями первой и третьей), 177-3, 177-4, 177-5, 179 (частями первой и второй), 179-1, 183, 184, 184-1, 185, 187, 188 (частью второй), 190, 192, 200, 202, 203, 208-1, 209, 213 (частями четвертой – шестой), 214, 218-1 (частью седьмой), 219-6, 219-8 (частями второй и третьей), 222 – 226, 228–229, 230-1, 230-2, 231 (частью второй), 232, 233, 234-1, 235 (частью второй), 235-1 (частью четвертой), 237, 237-1, 240-2,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309-5, 310-1 (частями 1-1 и второй), 311-1 (частью седьмой), 312-1, 314, 315, 316, 317 (частями второй и третьей), 317-1, 317-2, 317-4 (частями второй и третьей), 318, 319, 319-1, 320 (частями первой и 1-1), 321, 322 (частями третьей, четвертой и пятой), 323 (частью второй), 324 (частями второй и третьей), 324-1, 324-2, 326, 327 (частью первой), 328, 330, 330-1 (частью второй), 332 (частями первой, второй, четвертой), 335, 336 (частью третьей), 336-1 (частью третьей), 336-2 (частью третьей), 338 (частью первой), 338-1, 339, 340, 342 – 344, 346 – 357, 357-1, 357-2 (частью второй), 357-3, 357-4, 357-5, 357-6, 357-7 (частью второй), 359, 361, 362, 362-1, 363, 365, 366, 367, 368, 368-1, 369 (частью второй), 370 (частью второй), 371 (частью второй), 372 – 376, 380 (частью второй), 380-2, 381-1, 386 (частью третьей), 388,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 – 430, 433, 442, 443 (частью пятой), 445, 446 (частью второй), 446-1, 453 (частью второй), 454 (частями первой – 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494 (частью второй), 494-1 (частями третьей и пятой), 496 (частью второй), 501, 512-1 – 512-5, 513 – 518, 520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2) часть первую статьи 543 изложить в следующей редакции:</w:t>
      </w:r>
      <w:r>
        <w:br/>
      </w: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131, 144, 160 (частями первой и второй), 163-1, 165, 175 (частью второй) (в части правонарушений, совершенных владельцами транспортных средств и перевозчиками на автомобильном транспорте и городском электротранспорте), 247, 277, 281-1, 298 (частью первой), 298-1 (частью первой), 300, 305 (частью первой), 306 (частью первой), 311, 330-1 (частью первой), 328-1, 333, 334 (частями первой и второй), 336 (частями первой и второй), 336-1 (частями первой и второй), 336-2 (частями первой и второй), 336-3 (частью первой), 336-4 (частью первой), 338 (частью второй), 341 (частью первой), 357-2 (частью первой), 357-7 (частью первой), 364, 369 (частью первой), 370 (частью первой), 371 (частью первой), 377, 378, 379, 380 (частью первой), 380-1, 387, 389, 390 (частью первой), 391 (частью первой), 391-1 (частью первой), 392, 394 (частью первой), 395, 396 (частями первой и третьей), 439 (частями первой, второй, четвертой и пятой), 440, 441, 443 (частью четвертой), 446 (частью первой), 459, 461 (частями первой - третьей, четвертой - восьмой), 461-1, 462, 463 (частями первой и четвертой), 463-1, 463-2, 463-3 (частями первой - четвертой) - 463-8, 464, 464-1 (частью третьей), 465 (частью первой), 466 (частью первой), 468 (частью третьей), 470, 471 (частью первой), 472, 473 (частями первой и второй), 474 - 476, 477 (частями первой, второй, четвертой), 478, 480, 481 (за исключением нарушений на автомобильном транспорте), 482, 485-487, 500 (частью первой) настоящего Кодекса.»;</w:t>
      </w:r>
      <w:r>
        <w:br/>
      </w:r>
      <w:r>
        <w:rPr>
          <w:rFonts w:ascii="Times New Roman"/>
          <w:b w:val="false"/>
          <w:i w:val="false"/>
          <w:color w:val="000000"/>
          <w:sz w:val="28"/>
        </w:rPr>
        <w:t>
      3) статью 576-4 дополнить частью четвертой следующего содержания:</w:t>
      </w:r>
      <w:r>
        <w:br/>
      </w:r>
      <w:r>
        <w:rPr>
          <w:rFonts w:ascii="Times New Roman"/>
          <w:b w:val="false"/>
          <w:i w:val="false"/>
          <w:color w:val="000000"/>
          <w:sz w:val="28"/>
        </w:rPr>
        <w:t>
      «4.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нарушения, предусмотренные статьями 165, 300, 311, 387 настоящего Кодекса, совершенные на территории городов районного значения, поселков, сел, сельских округов.»;</w:t>
      </w:r>
      <w:r>
        <w:br/>
      </w:r>
      <w:r>
        <w:rPr>
          <w:rFonts w:ascii="Times New Roman"/>
          <w:b w:val="false"/>
          <w:i w:val="false"/>
          <w:color w:val="000000"/>
          <w:sz w:val="28"/>
        </w:rPr>
        <w:t>
      4) в части первой статьи 636 цифры «165» исключить.</w:t>
      </w:r>
    </w:p>
    <w:p>
      <w:pPr>
        <w:spacing w:after="0"/>
        <w:ind w:left="0"/>
        <w:jc w:val="both"/>
      </w:pP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 115; № 15, ст. 125; № 16, ст. 129; № 20, ст. 151; № 24, ст. 196; 2012 г., № 1, ст. 5; № 2, ст. 16; № 3, ст. 21; № 4, ст.30, 32; № 5, ст. 36, 41; № 8, ст. 64; № 13, ст. 91; № 14, ст. 94; № 18-19, ст. 119; № 23-24, ст. 125; 2013 г., № 2, ст. 263):</w:t>
      </w:r>
      <w:r>
        <w:br/>
      </w:r>
      <w:r>
        <w:rPr>
          <w:rFonts w:ascii="Times New Roman"/>
          <w:b w:val="false"/>
          <w:i w:val="false"/>
          <w:color w:val="000000"/>
          <w:sz w:val="28"/>
        </w:rPr>
        <w:t xml:space="preserve">
      1) подпункт 5) пункта 1 статьи 50 изложить в следующей редакции: </w:t>
      </w:r>
      <w:r>
        <w:br/>
      </w:r>
      <w:r>
        <w:rPr>
          <w:rFonts w:ascii="Times New Roman"/>
          <w:b w:val="false"/>
          <w:i w:val="false"/>
          <w:color w:val="000000"/>
          <w:sz w:val="28"/>
        </w:rPr>
        <w:t>
      «5)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на открытом пространстве за пределами помещений в населенных пунктах областного значения и на транспортных средствах, зарегистрированных уполномоченным государственным органом областного значения, за исключением платы за размещение наружной (визуальной) рекламы на объектах стационарного размещения рекламы на открытом пространстве за пределами помещений в селах, сельских округах, поселках;»;</w:t>
      </w:r>
      <w:r>
        <w:br/>
      </w:r>
      <w:r>
        <w:rPr>
          <w:rFonts w:ascii="Times New Roman"/>
          <w:b w:val="false"/>
          <w:i w:val="false"/>
          <w:color w:val="000000"/>
          <w:sz w:val="28"/>
        </w:rPr>
        <w:t>
      2) подпункт 23) пункта 1 статьи 51 изложить в следующей редакции:</w:t>
      </w:r>
      <w:r>
        <w:br/>
      </w:r>
      <w:r>
        <w:rPr>
          <w:rFonts w:ascii="Times New Roman"/>
          <w:b w:val="false"/>
          <w:i w:val="false"/>
          <w:color w:val="000000"/>
          <w:sz w:val="28"/>
        </w:rPr>
        <w:t>
      «23)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городского значения и на открытом пространстве за пределами помещений в населенных пунктах и на транспортных средствах, зарегистрированных уполномоченным государственным органом города республиканского значения, столицы;»;</w:t>
      </w:r>
      <w:r>
        <w:br/>
      </w:r>
      <w:r>
        <w:rPr>
          <w:rFonts w:ascii="Times New Roman"/>
          <w:b w:val="false"/>
          <w:i w:val="false"/>
          <w:color w:val="000000"/>
          <w:sz w:val="28"/>
        </w:rPr>
        <w:t>
      3) в статье 52:</w:t>
      </w:r>
      <w:r>
        <w:br/>
      </w:r>
      <w:r>
        <w:rPr>
          <w:rFonts w:ascii="Times New Roman"/>
          <w:b w:val="false"/>
          <w:i w:val="false"/>
          <w:color w:val="000000"/>
          <w:sz w:val="28"/>
        </w:rPr>
        <w:t>
      подпункт 17) пункта 1 изложить в следующей редакции:</w:t>
      </w:r>
      <w:r>
        <w:br/>
      </w:r>
      <w:r>
        <w:rPr>
          <w:rFonts w:ascii="Times New Roman"/>
          <w:b w:val="false"/>
          <w:i w:val="false"/>
          <w:color w:val="000000"/>
          <w:sz w:val="28"/>
        </w:rPr>
        <w:t>
      «17)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и на открытом пространстве за пределами помещений в населенных пунктах районного (города областного) значения и на транспортных средствах, зарегистрированных уполномоченным государственным органом районного (города областного) значения, за исключением платы за размещение наружной (визуальной) рекламы на объектах стационарного размещения рекламы на открытом пространстве за пределами помещений в селах, сельских округах, поселках, городах районного значения;»;</w:t>
      </w:r>
      <w:r>
        <w:br/>
      </w:r>
      <w:r>
        <w:rPr>
          <w:rFonts w:ascii="Times New Roman"/>
          <w:b w:val="false"/>
          <w:i w:val="false"/>
          <w:color w:val="000000"/>
          <w:sz w:val="28"/>
        </w:rPr>
        <w:t>
      подпункт 4) пункта 2 изложить в следующей редакции:</w:t>
      </w:r>
      <w:r>
        <w:br/>
      </w:r>
      <w:r>
        <w:rPr>
          <w:rFonts w:ascii="Times New Roman"/>
          <w:b w:val="false"/>
          <w:i w:val="false"/>
          <w:color w:val="000000"/>
          <w:sz w:val="28"/>
        </w:rPr>
        <w:t>
      «4) штрафы, пени, санкции, взыскания, налагаемые государственными учреждениями, финансируемыми из бюджета района (города областного значения), за исключением штрафов, пени, санкций, взысканий, налагаемых акимами сел, сельского округа, поселков, городов районного значения;»;</w:t>
      </w:r>
      <w:r>
        <w:br/>
      </w:r>
      <w:r>
        <w:rPr>
          <w:rFonts w:ascii="Times New Roman"/>
          <w:b w:val="false"/>
          <w:i w:val="false"/>
          <w:color w:val="000000"/>
          <w:sz w:val="28"/>
        </w:rPr>
        <w:t>
      4) абзац четвертый подпункта 1) пункта 1 статьи 53 изложить в следующей редакции:</w:t>
      </w:r>
      <w:r>
        <w:br/>
      </w:r>
      <w:r>
        <w:rPr>
          <w:rFonts w:ascii="Times New Roman"/>
          <w:b w:val="false"/>
          <w:i w:val="false"/>
          <w:color w:val="000000"/>
          <w:sz w:val="28"/>
        </w:rPr>
        <w:t>
      «проведение выборов, за исключением выборов, финансируемых из областного бюджета;»;</w:t>
      </w:r>
      <w:r>
        <w:br/>
      </w:r>
      <w:r>
        <w:rPr>
          <w:rFonts w:ascii="Times New Roman"/>
          <w:b w:val="false"/>
          <w:i w:val="false"/>
          <w:color w:val="000000"/>
          <w:sz w:val="28"/>
        </w:rPr>
        <w:t>
      5) подпункт 1) пункта 1 статьи 54 дополнить абзацем третьим следующего содержания:</w:t>
      </w:r>
      <w:r>
        <w:br/>
      </w:r>
      <w:r>
        <w:rPr>
          <w:rFonts w:ascii="Times New Roman"/>
          <w:b w:val="false"/>
          <w:i w:val="false"/>
          <w:color w:val="000000"/>
          <w:sz w:val="28"/>
        </w:rPr>
        <w:t>
      «обеспечение и проведение выборов акимов городов районного значения, сельских округов, сел, поселков;»;</w:t>
      </w:r>
      <w:r>
        <w:br/>
      </w:r>
      <w:r>
        <w:rPr>
          <w:rFonts w:ascii="Times New Roman"/>
          <w:b w:val="false"/>
          <w:i w:val="false"/>
          <w:color w:val="000000"/>
          <w:sz w:val="28"/>
        </w:rPr>
        <w:t>
      6) части четвертую, пятую пункта 4 статьи 62 изложить в следующей редакции:</w:t>
      </w:r>
      <w:r>
        <w:br/>
      </w:r>
      <w:r>
        <w:rPr>
          <w:rFonts w:ascii="Times New Roman"/>
          <w:b w:val="false"/>
          <w:i w:val="false"/>
          <w:color w:val="000000"/>
          <w:sz w:val="28"/>
        </w:rPr>
        <w:t>
      «Стратегические планы Верховного Суда Республики Казахстан, Комитета национальной безопасности Республики Казахстан утверждаются в порядке, определяемом Президентом Республики Казахстан.</w:t>
      </w:r>
      <w:r>
        <w:br/>
      </w:r>
      <w:r>
        <w:rPr>
          <w:rFonts w:ascii="Times New Roman"/>
          <w:b w:val="false"/>
          <w:i w:val="false"/>
          <w:color w:val="000000"/>
          <w:sz w:val="28"/>
        </w:rPr>
        <w:t>
      Конституционный Совет Республики Казахстан, Администрация Президента Республики Казахстан, Управление делами Президента Республики Казахстан, Служба охраны Президента Республики Казахстан, Канцелярия Премьер-Министра Республики Казахстан, Хозяйственное управление Парламента Республики Казахстан, Национальный центр по правам человека Республики Казахстан, Служба внешней разведки Республики Казахстан «Сырбар», Республиканская гвардия Республики Казахстан, Счетный комитет по контролю за исполнением республиканского бюджета, Центральная избирательная комиссия Республики Казахстан, ревизионные комиссии областей, города республиканского значения, столицы, аппараты маслихатов и исполнительные органы, финансируемые из районного (города областного значения) бюджета, стратегические планы не разрабатывают.»;</w:t>
      </w:r>
      <w:r>
        <w:br/>
      </w:r>
      <w:r>
        <w:rPr>
          <w:rFonts w:ascii="Times New Roman"/>
          <w:b w:val="false"/>
          <w:i w:val="false"/>
          <w:color w:val="000000"/>
          <w:sz w:val="28"/>
        </w:rPr>
        <w:t xml:space="preserve">
      7) статью 83 изложить в следующей редакции: </w:t>
      </w:r>
      <w:r>
        <w:br/>
      </w:r>
      <w:r>
        <w:rPr>
          <w:rFonts w:ascii="Times New Roman"/>
          <w:b w:val="false"/>
          <w:i w:val="false"/>
          <w:color w:val="000000"/>
          <w:sz w:val="28"/>
        </w:rPr>
        <w:t>
      «Статья 83. Исполнение бюджета с учетом особенностей некоторых</w:t>
      </w:r>
      <w:r>
        <w:br/>
      </w:r>
      <w:r>
        <w:rPr>
          <w:rFonts w:ascii="Times New Roman"/>
          <w:b w:val="false"/>
          <w:i w:val="false"/>
          <w:color w:val="000000"/>
          <w:sz w:val="28"/>
        </w:rPr>
        <w:t>
                  законов и актов Президента Республики Казахстан</w:t>
      </w:r>
      <w:r>
        <w:br/>
      </w:r>
      <w:r>
        <w:rPr>
          <w:rFonts w:ascii="Times New Roman"/>
          <w:b w:val="false"/>
          <w:i w:val="false"/>
          <w:color w:val="000000"/>
          <w:sz w:val="28"/>
        </w:rPr>
        <w:t>
      Положения настоящего Кодекса, регулирующие исполнение бюджета, применяются с учетом особенностей, установленных законодательными актами Республики Казахстан, актами Президента Республики Казахстан, регулирующими вопросы государственных секретов, выборов Президента Республики Казахстан, депутатов Парламента Республики Казахстан, акимов городов районного значения, сельских округов, сел, поселков, депутатов маслихатов, а также членов органов местного самоуправления в Республике Казахстан, осуществления оперативно-розыскной деятельности, обеспечения внешнеполитической деятельности, обороноспособности и национальной безопасности страны.»;</w:t>
      </w:r>
      <w:r>
        <w:br/>
      </w:r>
      <w:r>
        <w:rPr>
          <w:rFonts w:ascii="Times New Roman"/>
          <w:b w:val="false"/>
          <w:i w:val="false"/>
          <w:color w:val="000000"/>
          <w:sz w:val="28"/>
        </w:rPr>
        <w:t>
      8) в статье 88:</w:t>
      </w:r>
      <w:r>
        <w:br/>
      </w:r>
      <w:r>
        <w:rPr>
          <w:rFonts w:ascii="Times New Roman"/>
          <w:b w:val="false"/>
          <w:i w:val="false"/>
          <w:color w:val="000000"/>
          <w:sz w:val="28"/>
        </w:rPr>
        <w:t>
      подпункт 7) пункта 1 изложить в следующей редакции:</w:t>
      </w:r>
      <w:r>
        <w:br/>
      </w:r>
      <w:r>
        <w:rPr>
          <w:rFonts w:ascii="Times New Roman"/>
          <w:b w:val="false"/>
          <w:i w:val="false"/>
          <w:color w:val="000000"/>
          <w:sz w:val="28"/>
        </w:rPr>
        <w:t>
      «7)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субъектов квазигосударственного сектора и их использованием на реализацию инвестиционных проектов (далее – счет субъектов квазигосударственного сектора),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r>
        <w:br/>
      </w:r>
      <w:r>
        <w:rPr>
          <w:rFonts w:ascii="Times New Roman"/>
          <w:b w:val="false"/>
          <w:i w:val="false"/>
          <w:color w:val="000000"/>
          <w:sz w:val="28"/>
        </w:rPr>
        <w:t>
      пункт 1 дополнить подпунктом 8) следующего содержания:</w:t>
      </w:r>
      <w:r>
        <w:br/>
      </w:r>
      <w:r>
        <w:rPr>
          <w:rFonts w:ascii="Times New Roman"/>
          <w:b w:val="false"/>
          <w:i w:val="false"/>
          <w:color w:val="000000"/>
          <w:sz w:val="28"/>
        </w:rPr>
        <w:t>
      «8) с зачислением поступлений, предусмотренных законодательством о местном государственном управлении и самоуправлении, и проведением расходов, направленных акимами города районного значения, поселка, села, сельского округа на реализацию функций местного самоуправления (счет местного самоуправления).»;</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«Операции по поступлениям и проведенным платежам по контрольным счетам наличности спонсорской, благотворительной помощи, временного размещения денег, целевого финансирования, местного самоуправления и счетам в иностранной валюте учитываются в соответствии с кодами государственных учреждений.»;</w:t>
      </w:r>
      <w:r>
        <w:br/>
      </w:r>
      <w:r>
        <w:rPr>
          <w:rFonts w:ascii="Times New Roman"/>
          <w:b w:val="false"/>
          <w:i w:val="false"/>
          <w:color w:val="000000"/>
          <w:sz w:val="28"/>
        </w:rPr>
        <w:t>
      9) часть третью пункта 3 статьи 98 изложить в следующей редакции:</w:t>
      </w:r>
      <w:r>
        <w:br/>
      </w:r>
      <w:r>
        <w:rPr>
          <w:rFonts w:ascii="Times New Roman"/>
          <w:b w:val="false"/>
          <w:i w:val="false"/>
          <w:color w:val="000000"/>
          <w:sz w:val="28"/>
        </w:rPr>
        <w:t>
      «Выставление инкассовых распоряжений может осуществляться на код государственного учреждения, счета платных услуг, спонсорской, благотворительной помощи, местного самоуправления, а также на счета субъектов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r>
        <w:br/>
      </w:r>
      <w:r>
        <w:rPr>
          <w:rFonts w:ascii="Times New Roman"/>
          <w:b w:val="false"/>
          <w:i w:val="false"/>
          <w:color w:val="000000"/>
          <w:sz w:val="28"/>
        </w:rPr>
        <w:t>
      10) дополнить статьей 102-1 следующего содержания:</w:t>
      </w:r>
      <w:r>
        <w:br/>
      </w:r>
      <w:r>
        <w:rPr>
          <w:rFonts w:ascii="Times New Roman"/>
          <w:b w:val="false"/>
          <w:i w:val="false"/>
          <w:color w:val="000000"/>
          <w:sz w:val="28"/>
        </w:rPr>
        <w:t>
      «Статья 102-1. Исполнение по деньгам, направленным на</w:t>
      </w:r>
      <w:r>
        <w:br/>
      </w:r>
      <w:r>
        <w:rPr>
          <w:rFonts w:ascii="Times New Roman"/>
          <w:b w:val="false"/>
          <w:i w:val="false"/>
          <w:color w:val="000000"/>
          <w:sz w:val="28"/>
        </w:rPr>
        <w:t>
                     реализацию акимом города районного значения,</w:t>
      </w:r>
      <w:r>
        <w:br/>
      </w:r>
      <w:r>
        <w:rPr>
          <w:rFonts w:ascii="Times New Roman"/>
          <w:b w:val="false"/>
          <w:i w:val="false"/>
          <w:color w:val="000000"/>
          <w:sz w:val="28"/>
        </w:rPr>
        <w:t>
                     поселка, села, сельского округа функций</w:t>
      </w:r>
      <w:r>
        <w:br/>
      </w:r>
      <w:r>
        <w:rPr>
          <w:rFonts w:ascii="Times New Roman"/>
          <w:b w:val="false"/>
          <w:i w:val="false"/>
          <w:color w:val="000000"/>
          <w:sz w:val="28"/>
        </w:rPr>
        <w:t>
                     местного самоуправления</w:t>
      </w:r>
      <w:r>
        <w:br/>
      </w:r>
      <w:r>
        <w:rPr>
          <w:rFonts w:ascii="Times New Roman"/>
          <w:b w:val="false"/>
          <w:i w:val="false"/>
          <w:color w:val="000000"/>
          <w:sz w:val="28"/>
        </w:rPr>
        <w:t xml:space="preserve">
      1. Для использования средств от поступлений, предусмотренных законодательством о местном государственном управлении и самоуправлении, акимами города районного значения, поселка, села, сельского округа, ежегодно составляется план поступлений и расходов денег, направляемых на реализацию акимом города районного значения, поселка, села, сельского округа функций местного самоуправления. </w:t>
      </w:r>
      <w:r>
        <w:br/>
      </w:r>
      <w:r>
        <w:rPr>
          <w:rFonts w:ascii="Times New Roman"/>
          <w:b w:val="false"/>
          <w:i w:val="false"/>
          <w:color w:val="000000"/>
          <w:sz w:val="28"/>
        </w:rPr>
        <w:t>
      2. План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утверждается акимом соответствующего села, поселка, города районного значения и согласовывается собранием местного сообщества.</w:t>
      </w:r>
      <w:r>
        <w:br/>
      </w:r>
      <w:r>
        <w:rPr>
          <w:rFonts w:ascii="Times New Roman"/>
          <w:b w:val="false"/>
          <w:i w:val="false"/>
          <w:color w:val="000000"/>
          <w:sz w:val="28"/>
        </w:rPr>
        <w:t>
      Действие утвержденного плана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прекращается 31 декабря текущего финансового года.</w:t>
      </w:r>
      <w:r>
        <w:br/>
      </w:r>
      <w:r>
        <w:rPr>
          <w:rFonts w:ascii="Times New Roman"/>
          <w:b w:val="false"/>
          <w:i w:val="false"/>
          <w:color w:val="000000"/>
          <w:sz w:val="28"/>
        </w:rPr>
        <w:t>
      3. Доходы, поступившие в течение финансового года сверх сумм, предусмотренных планом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могут расходоваться в текущем финансовом году при условии уточнения плана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до конца текущего финансового года.</w:t>
      </w:r>
      <w:r>
        <w:br/>
      </w:r>
      <w:r>
        <w:rPr>
          <w:rFonts w:ascii="Times New Roman"/>
          <w:b w:val="false"/>
          <w:i w:val="false"/>
          <w:color w:val="000000"/>
          <w:sz w:val="28"/>
        </w:rPr>
        <w:t>
      4. Платежи за счет денег от поступлений, предусмотренных законодательством о местном государственном управлении и самоуправлении, осуществляются на основании счета к оплате и проводятся в пределах остатков на контрольном счете наличности местного самоуправления.</w:t>
      </w:r>
      <w:r>
        <w:br/>
      </w:r>
      <w:r>
        <w:rPr>
          <w:rFonts w:ascii="Times New Roman"/>
          <w:b w:val="false"/>
          <w:i w:val="false"/>
          <w:color w:val="000000"/>
          <w:sz w:val="28"/>
        </w:rPr>
        <w:t>
      5. Аким города районного значения, поселка, села, сельского округа по решению собрания местного сообщества имеет право приобретать товары (работы, услуги) для подведомственных государственных учреждений за счет средств местного самоуправления.</w:t>
      </w:r>
      <w:r>
        <w:br/>
      </w:r>
      <w:r>
        <w:rPr>
          <w:rFonts w:ascii="Times New Roman"/>
          <w:b w:val="false"/>
          <w:i w:val="false"/>
          <w:color w:val="000000"/>
          <w:sz w:val="28"/>
        </w:rPr>
        <w:t xml:space="preserve">
      6. Остатки средств от поступлений, предусмотренных законодательством о местном государственном управлении и самоуправлении, оставшиеся на счете местного самоуправления не использованными на конец отчетного финансового года, могут быть направлены на финансирование расходов текущего года посредством уточнения плана поступлений и расходов.». </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(Ведомости Парламента Республики Казахстан, 2008 г., № 22-I, 22-II, ст. 112; 2009 г., № 2-3, ст.16, 18; № 13-14, ст.63; № 15-16, ст.74; № 17, ст.82; № 18, ст.84; № 23, ст.100; № 24, ст.134; 2010 г., № 1-2, ст.5; № 5, ст.23; № 7, ст.28, 29; № 11, ст.58; № 15, ст.71; № 17-18, ст.112; № 22, ст.130, 132; № 24, ст.145, 146, 149; 2011 г., № 1, ст.2, 3; № 2, ст.21, 25; № 4, ст.37; № 6, ст.50; № 11, ст.102; № 12, ст.111; № 13, ст.116; № 14, ст.117; № 15, ст.120; № 16, ст.128; № 20, ст.151; № 21, ст.161; № 24, ст.196; 2012 г., № 1, ст.5; № 2, ст.11, 15; № 3, ст.21, 22, 25, 27; № 4, ст.32; № 5, ст.35; № 6, ст.43, 44; № 8, ст.64; № 10, ст.77; № 11, ст.80; № 13, ст.91; № 14, ст.92; № 15, ст.97; № 21-22, ст.124; № 23-24, ст. 125; 2013 г., № 1, ст. 88; № 2, ст. 139, 231):</w:t>
      </w:r>
      <w:r>
        <w:br/>
      </w:r>
      <w:r>
        <w:rPr>
          <w:rFonts w:ascii="Times New Roman"/>
          <w:b w:val="false"/>
          <w:i w:val="false"/>
          <w:color w:val="000000"/>
          <w:sz w:val="28"/>
        </w:rPr>
        <w:t>
      1) подпункт 1) пункта 2 статьи 528 изложить в следующей редакции:</w:t>
      </w:r>
      <w:r>
        <w:br/>
      </w:r>
      <w:r>
        <w:rPr>
          <w:rFonts w:ascii="Times New Roman"/>
          <w:b w:val="false"/>
          <w:i w:val="false"/>
          <w:color w:val="000000"/>
          <w:sz w:val="28"/>
        </w:rPr>
        <w:t>
      «1) при размещении объектов рекламы в полосе отвода автомобильных дорог общего пользования международного и республиканского значения на основании документа, выдаваемого уполномоченным государственным органом по автомобильным дорогам (далее - дорожный орган), а при размещении объектов рекламы в полосе отвода автомобильных дорог общего пользования областного значения на основании документа, выдаваемого соответственно местным исполнительным органом области на определенный срок в порядке, установленном законодательством Республики Казахстан;»;</w:t>
      </w:r>
      <w:r>
        <w:br/>
      </w:r>
      <w:r>
        <w:rPr>
          <w:rFonts w:ascii="Times New Roman"/>
          <w:b w:val="false"/>
          <w:i w:val="false"/>
          <w:color w:val="000000"/>
          <w:sz w:val="28"/>
        </w:rPr>
        <w:t>
      2) графу 5 таблицы подпунктов 1), 2) пункта 3 статьи 530 исключить.</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 ст. 158; 2012 г., № 5, ст. 36; № 13, ст. 91, № 21-22, ст. 123):</w:t>
      </w:r>
      <w:r>
        <w:br/>
      </w:r>
      <w:r>
        <w:rPr>
          <w:rFonts w:ascii="Times New Roman"/>
          <w:b w:val="false"/>
          <w:i w:val="false"/>
          <w:color w:val="000000"/>
          <w:sz w:val="28"/>
        </w:rPr>
        <w:t>
      1) 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корпус «А» – административные государственные должности управленческого уровня, для которых предусмотрены особый порядок отбора в кадровый резерв, конкурсного отбора, прохождения и прекращения государственной службы, определяемый Президентом Республики Казахстан, а также специальные квалификационные требования;»;</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административный государственный служащий – государственный служащий, осуществляющий свою деятельность на постоянной профессиональной основе, за исключением случаев, предусмотренных законами и актами Президента Республики Казахстан;»;</w:t>
      </w:r>
      <w:r>
        <w:br/>
      </w:r>
      <w:r>
        <w:rPr>
          <w:rFonts w:ascii="Times New Roman"/>
          <w:b w:val="false"/>
          <w:i w:val="false"/>
          <w:color w:val="000000"/>
          <w:sz w:val="28"/>
        </w:rPr>
        <w:t>
      2) статью 4 дополнить пунктом 1-1 следующего содержания:</w:t>
      </w:r>
      <w:r>
        <w:br/>
      </w:r>
      <w:r>
        <w:rPr>
          <w:rFonts w:ascii="Times New Roman"/>
          <w:b w:val="false"/>
          <w:i w:val="false"/>
          <w:color w:val="000000"/>
          <w:sz w:val="28"/>
        </w:rPr>
        <w:t>
      «1-1. Действие настоящего Закона распространяется на административных государственных служащих, назначаемых местными представительными органами или избираемых в соответствии с законами Республики Казахстан, в части, не урегулированной законами и актами Президента Республики Казахстан.»;</w:t>
      </w:r>
      <w:r>
        <w:br/>
      </w:r>
      <w:r>
        <w:rPr>
          <w:rFonts w:ascii="Times New Roman"/>
          <w:b w:val="false"/>
          <w:i w:val="false"/>
          <w:color w:val="000000"/>
          <w:sz w:val="28"/>
        </w:rPr>
        <w:t>
      3) часть вторую пункта 1 статьи 12 изложить в следующей редакции:</w:t>
      </w:r>
      <w:r>
        <w:br/>
      </w:r>
      <w:r>
        <w:rPr>
          <w:rFonts w:ascii="Times New Roman"/>
          <w:b w:val="false"/>
          <w:i w:val="false"/>
          <w:color w:val="000000"/>
          <w:sz w:val="28"/>
        </w:rPr>
        <w:t>
      «Занятие административной государственной должности осуществляется на конкурсной основе, за исключением случаев, предусмотренных настоящим Законом, а также случаев назначения местными представительными органами или избрания в соответствии с законами Республики Казахстан.»;</w:t>
      </w:r>
      <w:r>
        <w:br/>
      </w:r>
      <w:r>
        <w:rPr>
          <w:rFonts w:ascii="Times New Roman"/>
          <w:b w:val="false"/>
          <w:i w:val="false"/>
          <w:color w:val="000000"/>
          <w:sz w:val="28"/>
        </w:rPr>
        <w:t>
      4) часть вторую пункта 5 статьи 13 изложить в следующей редакции:</w:t>
      </w:r>
      <w:r>
        <w:br/>
      </w:r>
      <w:r>
        <w:rPr>
          <w:rFonts w:ascii="Times New Roman"/>
          <w:b w:val="false"/>
          <w:i w:val="false"/>
          <w:color w:val="000000"/>
          <w:sz w:val="28"/>
        </w:rPr>
        <w:t xml:space="preserve">
      «Специальные квалификационные требования к административным государственным должностям корпуса «А» утверждаются Президентом Республики Казахстан;»; </w:t>
      </w:r>
      <w:r>
        <w:br/>
      </w:r>
      <w:r>
        <w:rPr>
          <w:rFonts w:ascii="Times New Roman"/>
          <w:b w:val="false"/>
          <w:i w:val="false"/>
          <w:color w:val="000000"/>
          <w:sz w:val="28"/>
        </w:rPr>
        <w:t>
      5) в пункте 1 статьи 27:</w:t>
      </w:r>
      <w:r>
        <w:br/>
      </w:r>
      <w:r>
        <w:rPr>
          <w:rFonts w:ascii="Times New Roman"/>
          <w:b w:val="false"/>
          <w:i w:val="false"/>
          <w:color w:val="000000"/>
          <w:sz w:val="28"/>
        </w:rPr>
        <w:t>
      дополнить подпунктами 2-1) и 2-2) следующего содержания:</w:t>
      </w:r>
      <w:r>
        <w:br/>
      </w:r>
      <w:r>
        <w:rPr>
          <w:rFonts w:ascii="Times New Roman"/>
          <w:b w:val="false"/>
          <w:i w:val="false"/>
          <w:color w:val="000000"/>
          <w:sz w:val="28"/>
        </w:rPr>
        <w:t>
      «2-1) истечение сроков их полномочий, предусмотренных законами и актами Президента Республики Казахстан;</w:t>
      </w:r>
      <w:r>
        <w:br/>
      </w:r>
      <w:r>
        <w:rPr>
          <w:rFonts w:ascii="Times New Roman"/>
          <w:b w:val="false"/>
          <w:i w:val="false"/>
          <w:color w:val="000000"/>
          <w:sz w:val="28"/>
        </w:rPr>
        <w:t>
      2-2) преобразование занимаемых ими должностей в политические должности либо должности, на которые граждане назначаются местными представительными органами или избираются в соответствии с законами Республики Казахстан;»;</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иные основания, предусмотренные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ст. 3):</w:t>
      </w:r>
      <w:r>
        <w:br/>
      </w:r>
      <w:r>
        <w:rPr>
          <w:rFonts w:ascii="Times New Roman"/>
          <w:b w:val="false"/>
          <w:i w:val="false"/>
          <w:color w:val="000000"/>
          <w:sz w:val="28"/>
        </w:rPr>
        <w:t>
      1) в статье 1:</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территориальное подразделение центрального государственного органа – структурное подразделение центрального исполнительного органа, осуществляющее в пределах соответствующей административно-территориальной единицы функции центрального исполнительного органа;»;</w:t>
      </w:r>
      <w:r>
        <w:br/>
      </w:r>
      <w:r>
        <w:rPr>
          <w:rFonts w:ascii="Times New Roman"/>
          <w:b w:val="false"/>
          <w:i w:val="false"/>
          <w:color w:val="000000"/>
          <w:sz w:val="28"/>
        </w:rPr>
        <w:t>
      дополнить подпунктами 16), 17) и 18) следующего содержания:</w:t>
      </w:r>
      <w:r>
        <w:br/>
      </w:r>
      <w:r>
        <w:rPr>
          <w:rFonts w:ascii="Times New Roman"/>
          <w:b w:val="false"/>
          <w:i w:val="false"/>
          <w:color w:val="000000"/>
          <w:sz w:val="28"/>
        </w:rPr>
        <w:t>
      «16) сход местного сообщества – непосредственное участие жителей (членов местного сообщества) в решении наиболее важных вопросов местного значения в пределах и порядке, определенном настоящим Законом;</w:t>
      </w:r>
      <w:r>
        <w:br/>
      </w:r>
      <w:r>
        <w:rPr>
          <w:rFonts w:ascii="Times New Roman"/>
          <w:b w:val="false"/>
          <w:i w:val="false"/>
          <w:color w:val="000000"/>
          <w:sz w:val="28"/>
        </w:rPr>
        <w:t>
      17) собрание местного сообщества – участие представителей местного сообщества, делегированных сходом, в решении текущих вопросов местного значения в пределах и порядке, определенном настоящим Законом.»;</w:t>
      </w:r>
      <w:r>
        <w:br/>
      </w:r>
      <w:r>
        <w:rPr>
          <w:rFonts w:ascii="Times New Roman"/>
          <w:b w:val="false"/>
          <w:i w:val="false"/>
          <w:color w:val="000000"/>
          <w:sz w:val="28"/>
        </w:rPr>
        <w:t>
      18) формой деятельности местного сообщества являются сход и собрание местного сообщества с присущими им особенностями, предусмотренными настоящим Законом»;</w:t>
      </w:r>
      <w:r>
        <w:br/>
      </w:r>
      <w:r>
        <w:rPr>
          <w:rFonts w:ascii="Times New Roman"/>
          <w:b w:val="false"/>
          <w:i w:val="false"/>
          <w:color w:val="000000"/>
          <w:sz w:val="28"/>
        </w:rPr>
        <w:t>
      2) статью 3 изложить в следующей редакции:</w:t>
      </w:r>
      <w:r>
        <w:br/>
      </w:r>
      <w:r>
        <w:rPr>
          <w:rFonts w:ascii="Times New Roman"/>
          <w:b w:val="false"/>
          <w:i w:val="false"/>
          <w:color w:val="000000"/>
          <w:sz w:val="28"/>
        </w:rPr>
        <w:t>
      «Статья 3. Экономическая и финансовая основа</w:t>
      </w:r>
      <w:r>
        <w:br/>
      </w:r>
      <w:r>
        <w:rPr>
          <w:rFonts w:ascii="Times New Roman"/>
          <w:b w:val="false"/>
          <w:i w:val="false"/>
          <w:color w:val="000000"/>
          <w:sz w:val="28"/>
        </w:rPr>
        <w:t>
                 деятельности местного государственного</w:t>
      </w:r>
      <w:r>
        <w:br/>
      </w:r>
      <w:r>
        <w:rPr>
          <w:rFonts w:ascii="Times New Roman"/>
          <w:b w:val="false"/>
          <w:i w:val="false"/>
          <w:color w:val="000000"/>
          <w:sz w:val="28"/>
        </w:rPr>
        <w:t>
                 управления и самоуправления</w:t>
      </w:r>
      <w:r>
        <w:br/>
      </w:r>
      <w:r>
        <w:rPr>
          <w:rFonts w:ascii="Times New Roman"/>
          <w:b w:val="false"/>
          <w:i w:val="false"/>
          <w:color w:val="000000"/>
          <w:sz w:val="28"/>
        </w:rPr>
        <w:t>
      Экономическую и финансовую основу деятельности местного государственного управления и самоуправления составляют:</w:t>
      </w:r>
      <w:r>
        <w:br/>
      </w:r>
      <w:r>
        <w:rPr>
          <w:rFonts w:ascii="Times New Roman"/>
          <w:b w:val="false"/>
          <w:i w:val="false"/>
          <w:color w:val="000000"/>
          <w:sz w:val="28"/>
        </w:rPr>
        <w:t>
      1) местный бюджет;</w:t>
      </w:r>
      <w:r>
        <w:br/>
      </w:r>
      <w:r>
        <w:rPr>
          <w:rFonts w:ascii="Times New Roman"/>
          <w:b w:val="false"/>
          <w:i w:val="false"/>
          <w:color w:val="000000"/>
          <w:sz w:val="28"/>
        </w:rPr>
        <w:t>
      2) имущество, закрепленное за коммунальными юридическими лицами;</w:t>
      </w:r>
      <w:r>
        <w:br/>
      </w:r>
      <w:r>
        <w:rPr>
          <w:rFonts w:ascii="Times New Roman"/>
          <w:b w:val="false"/>
          <w:i w:val="false"/>
          <w:color w:val="000000"/>
          <w:sz w:val="28"/>
        </w:rPr>
        <w:t>
      3) иное имущество, находящееся в коммунальной собственности в соответствии с законодательством Республики Казахстан.</w:t>
      </w:r>
      <w:r>
        <w:br/>
      </w:r>
      <w:r>
        <w:rPr>
          <w:rFonts w:ascii="Times New Roman"/>
          <w:b w:val="false"/>
          <w:i w:val="false"/>
          <w:color w:val="000000"/>
          <w:sz w:val="28"/>
        </w:rPr>
        <w:t xml:space="preserve">
      Акимы поселка, села, сельского округа, города районного значения вправе формировать доходные источники местного самоуправления. </w:t>
      </w:r>
      <w:r>
        <w:br/>
      </w:r>
      <w:r>
        <w:rPr>
          <w:rFonts w:ascii="Times New Roman"/>
          <w:b w:val="false"/>
          <w:i w:val="false"/>
          <w:color w:val="000000"/>
          <w:sz w:val="28"/>
        </w:rPr>
        <w:t>
      Доходные источники местного самоуправления формируются из следующих поступлений:</w:t>
      </w:r>
      <w:r>
        <w:br/>
      </w:r>
      <w:r>
        <w:rPr>
          <w:rFonts w:ascii="Times New Roman"/>
          <w:b w:val="false"/>
          <w:i w:val="false"/>
          <w:color w:val="000000"/>
          <w:sz w:val="28"/>
        </w:rPr>
        <w:t>
      1) доходы от аренды имущества, находящегося в ведении акимов поселка, села, сельского округа, города районного значения;</w:t>
      </w:r>
      <w:r>
        <w:br/>
      </w:r>
      <w:r>
        <w:rPr>
          <w:rFonts w:ascii="Times New Roman"/>
          <w:b w:val="false"/>
          <w:i w:val="false"/>
          <w:color w:val="000000"/>
          <w:sz w:val="28"/>
        </w:rPr>
        <w:t>
      2) добровольные сборы;</w:t>
      </w:r>
      <w:r>
        <w:br/>
      </w:r>
      <w:r>
        <w:rPr>
          <w:rFonts w:ascii="Times New Roman"/>
          <w:b w:val="false"/>
          <w:i w:val="false"/>
          <w:color w:val="000000"/>
          <w:sz w:val="28"/>
        </w:rPr>
        <w:t>
      3) взносы благотворительных фондов и спонсоров;</w:t>
      </w:r>
      <w:r>
        <w:br/>
      </w:r>
      <w:r>
        <w:rPr>
          <w:rFonts w:ascii="Times New Roman"/>
          <w:b w:val="false"/>
          <w:i w:val="false"/>
          <w:color w:val="000000"/>
          <w:sz w:val="28"/>
        </w:rPr>
        <w:t>
      4)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на открытом пространстве за пределами помещений в поселках, селах, сельского округа, города районного значения на территории Республики Казахстан;</w:t>
      </w:r>
      <w:r>
        <w:br/>
      </w:r>
      <w:r>
        <w:rPr>
          <w:rFonts w:ascii="Times New Roman"/>
          <w:b w:val="false"/>
          <w:i w:val="false"/>
          <w:color w:val="000000"/>
          <w:sz w:val="28"/>
        </w:rPr>
        <w:t>
      5) штрафы за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 торговлю в неустановленных местах, за нарушение правил содержания и защиты зеленых насаждений, за нарушение правил содержания собак и кошек;</w:t>
      </w:r>
      <w:r>
        <w:br/>
      </w:r>
      <w:r>
        <w:rPr>
          <w:rFonts w:ascii="Times New Roman"/>
          <w:b w:val="false"/>
          <w:i w:val="false"/>
          <w:color w:val="000000"/>
          <w:sz w:val="28"/>
        </w:rPr>
        <w:t>
      6) прочие источники, не противоречащие законодательству.</w:t>
      </w:r>
      <w:r>
        <w:br/>
      </w:r>
      <w:r>
        <w:rPr>
          <w:rFonts w:ascii="Times New Roman"/>
          <w:b w:val="false"/>
          <w:i w:val="false"/>
          <w:color w:val="000000"/>
          <w:sz w:val="28"/>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на открытом пространстве за пределами помещений в поселках, селах, сельского округа, города районного значения на территории Республики Казахстан взимается в порядке и по ставкам, определяемым Правительством Республики Казахстан.»;</w:t>
      </w:r>
      <w:r>
        <w:br/>
      </w:r>
      <w:r>
        <w:rPr>
          <w:rFonts w:ascii="Times New Roman"/>
          <w:b w:val="false"/>
          <w:i w:val="false"/>
          <w:color w:val="000000"/>
          <w:sz w:val="28"/>
        </w:rPr>
        <w:t>
      3) статью 6 дополнить пунктом 1-1 следующего содержания:</w:t>
      </w:r>
      <w:r>
        <w:br/>
      </w:r>
      <w:r>
        <w:rPr>
          <w:rFonts w:ascii="Times New Roman"/>
          <w:b w:val="false"/>
          <w:i w:val="false"/>
          <w:color w:val="000000"/>
          <w:sz w:val="28"/>
        </w:rPr>
        <w:t>
      «1-1. Маслихаты не реже одного раза в год отчитываются перед населением о проделанной работе маслихата, деятельности его постоянных комиссий. Депутаты маслихата несут ответственность перед населением в соответствии с законами Республики Казахстан.»;</w:t>
      </w:r>
      <w:r>
        <w:br/>
      </w:r>
      <w:r>
        <w:rPr>
          <w:rFonts w:ascii="Times New Roman"/>
          <w:b w:val="false"/>
          <w:i w:val="false"/>
          <w:color w:val="000000"/>
          <w:sz w:val="28"/>
        </w:rPr>
        <w:t xml:space="preserve">
      4) статью 9 дополнить частью второй следующего содержания: </w:t>
      </w:r>
      <w:r>
        <w:br/>
      </w:r>
      <w:r>
        <w:rPr>
          <w:rFonts w:ascii="Times New Roman"/>
          <w:b w:val="false"/>
          <w:i w:val="false"/>
          <w:color w:val="000000"/>
          <w:sz w:val="28"/>
        </w:rPr>
        <w:t>
      «Типовой регламент маслихатов утверждается Президентом Республики Казахстан.»;</w:t>
      </w:r>
      <w:r>
        <w:br/>
      </w:r>
      <w:r>
        <w:rPr>
          <w:rFonts w:ascii="Times New Roman"/>
          <w:b w:val="false"/>
          <w:i w:val="false"/>
          <w:color w:val="000000"/>
          <w:sz w:val="28"/>
        </w:rPr>
        <w:t>
      5) в статье 21: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21. Права, обязанности и ответственность депутата при </w:t>
      </w:r>
      <w:r>
        <w:br/>
      </w:r>
      <w:r>
        <w:rPr>
          <w:rFonts w:ascii="Times New Roman"/>
          <w:b w:val="false"/>
          <w:i w:val="false"/>
          <w:color w:val="000000"/>
          <w:sz w:val="28"/>
        </w:rPr>
        <w:t>
                  осуществлении его полномочий»;</w:t>
      </w:r>
      <w:r>
        <w:br/>
      </w:r>
      <w:r>
        <w:rPr>
          <w:rFonts w:ascii="Times New Roman"/>
          <w:b w:val="false"/>
          <w:i w:val="false"/>
          <w:color w:val="000000"/>
          <w:sz w:val="28"/>
        </w:rPr>
        <w:t>
      дополнить пунктами 4, 5 следующего содержания:</w:t>
      </w:r>
      <w:r>
        <w:br/>
      </w:r>
      <w:r>
        <w:rPr>
          <w:rFonts w:ascii="Times New Roman"/>
          <w:b w:val="false"/>
          <w:i w:val="false"/>
          <w:color w:val="000000"/>
          <w:sz w:val="28"/>
        </w:rPr>
        <w:t xml:space="preserve">
      «4. На депутата маслихата за неисполнение и ненадлежащее исполнение своих обязанностей, предусмотренных пунктом 2 статьи 21 настоящего Закона, могут налагаться следующие меры взыскания: </w:t>
      </w:r>
      <w:r>
        <w:br/>
      </w:r>
      <w:r>
        <w:rPr>
          <w:rFonts w:ascii="Times New Roman"/>
          <w:b w:val="false"/>
          <w:i w:val="false"/>
          <w:color w:val="000000"/>
          <w:sz w:val="28"/>
        </w:rPr>
        <w:t>
      1) порицание;</w:t>
      </w:r>
      <w:r>
        <w:br/>
      </w:r>
      <w:r>
        <w:rPr>
          <w:rFonts w:ascii="Times New Roman"/>
          <w:b w:val="false"/>
          <w:i w:val="false"/>
          <w:color w:val="000000"/>
          <w:sz w:val="28"/>
        </w:rPr>
        <w:t xml:space="preserve">
      2) понуждение к принесению публичного извинения. </w:t>
      </w:r>
      <w:r>
        <w:br/>
      </w:r>
      <w:r>
        <w:rPr>
          <w:rFonts w:ascii="Times New Roman"/>
          <w:b w:val="false"/>
          <w:i w:val="false"/>
          <w:color w:val="000000"/>
          <w:sz w:val="28"/>
        </w:rPr>
        <w:t>
      5. Взыскания:</w:t>
      </w:r>
      <w:r>
        <w:br/>
      </w:r>
      <w:r>
        <w:rPr>
          <w:rFonts w:ascii="Times New Roman"/>
          <w:b w:val="false"/>
          <w:i w:val="false"/>
          <w:color w:val="000000"/>
          <w:sz w:val="28"/>
        </w:rPr>
        <w:t xml:space="preserve">
      1) налагаются на сессии маслихата большинством голосов от общего числа присутствующих депутатов по представлению соответствующей территориальной избирательной комиссии; </w:t>
      </w:r>
      <w:r>
        <w:br/>
      </w:r>
      <w:r>
        <w:rPr>
          <w:rFonts w:ascii="Times New Roman"/>
          <w:b w:val="false"/>
          <w:i w:val="false"/>
          <w:color w:val="000000"/>
          <w:sz w:val="28"/>
        </w:rPr>
        <w:t>
      2) не могут быть наложены повторно за один и тот же проступок;</w:t>
      </w:r>
      <w:r>
        <w:br/>
      </w:r>
      <w:r>
        <w:rPr>
          <w:rFonts w:ascii="Times New Roman"/>
          <w:b w:val="false"/>
          <w:i w:val="false"/>
          <w:color w:val="000000"/>
          <w:sz w:val="28"/>
        </w:rPr>
        <w:t>
      3) с публикацией информации об их наложении в средствах массовой информации.»;</w:t>
      </w:r>
      <w:r>
        <w:br/>
      </w:r>
      <w:r>
        <w:rPr>
          <w:rFonts w:ascii="Times New Roman"/>
          <w:b w:val="false"/>
          <w:i w:val="false"/>
          <w:color w:val="000000"/>
          <w:sz w:val="28"/>
        </w:rPr>
        <w:t>
      6) дополнить статьей 23-1 следующего содержания:</w:t>
      </w:r>
      <w:r>
        <w:br/>
      </w:r>
      <w:r>
        <w:rPr>
          <w:rFonts w:ascii="Times New Roman"/>
          <w:b w:val="false"/>
          <w:i w:val="false"/>
          <w:color w:val="000000"/>
          <w:sz w:val="28"/>
        </w:rPr>
        <w:t xml:space="preserve">
      «Статья 23-1. Порядок согласования маслихатом назначения на </w:t>
      </w:r>
      <w:r>
        <w:br/>
      </w:r>
      <w:r>
        <w:rPr>
          <w:rFonts w:ascii="Times New Roman"/>
          <w:b w:val="false"/>
          <w:i w:val="false"/>
          <w:color w:val="000000"/>
          <w:sz w:val="28"/>
        </w:rPr>
        <w:t>
                    должность акима области, города республиканского</w:t>
      </w:r>
      <w:r>
        <w:br/>
      </w:r>
      <w:r>
        <w:rPr>
          <w:rFonts w:ascii="Times New Roman"/>
          <w:b w:val="false"/>
          <w:i w:val="false"/>
          <w:color w:val="000000"/>
          <w:sz w:val="28"/>
        </w:rPr>
        <w:t xml:space="preserve">
                    значения, столицы, а также акимов, согласование </w:t>
      </w:r>
      <w:r>
        <w:br/>
      </w:r>
      <w:r>
        <w:rPr>
          <w:rFonts w:ascii="Times New Roman"/>
          <w:b w:val="false"/>
          <w:i w:val="false"/>
          <w:color w:val="000000"/>
          <w:sz w:val="28"/>
        </w:rPr>
        <w:t xml:space="preserve">
                    кандидатур которых с маслихатами требуется в </w:t>
      </w:r>
      <w:r>
        <w:br/>
      </w:r>
      <w:r>
        <w:rPr>
          <w:rFonts w:ascii="Times New Roman"/>
          <w:b w:val="false"/>
          <w:i w:val="false"/>
          <w:color w:val="000000"/>
          <w:sz w:val="28"/>
        </w:rPr>
        <w:t>
                    соответствии с порядком, установленным</w:t>
      </w:r>
      <w:r>
        <w:br/>
      </w:r>
      <w:r>
        <w:rPr>
          <w:rFonts w:ascii="Times New Roman"/>
          <w:b w:val="false"/>
          <w:i w:val="false"/>
          <w:color w:val="000000"/>
          <w:sz w:val="28"/>
        </w:rPr>
        <w:t>
                    Президентом Республики Казахстан</w:t>
      </w:r>
      <w:r>
        <w:br/>
      </w:r>
      <w:r>
        <w:rPr>
          <w:rFonts w:ascii="Times New Roman"/>
          <w:b w:val="false"/>
          <w:i w:val="false"/>
          <w:color w:val="000000"/>
          <w:sz w:val="28"/>
        </w:rPr>
        <w:t>
      1. Лицо, назначающее акима, либо лицо им уполномоченное вносит на рассмотрение маслихата представление о назначении на должность акима.</w:t>
      </w:r>
      <w:r>
        <w:br/>
      </w:r>
      <w:r>
        <w:rPr>
          <w:rFonts w:ascii="Times New Roman"/>
          <w:b w:val="false"/>
          <w:i w:val="false"/>
          <w:color w:val="000000"/>
          <w:sz w:val="28"/>
        </w:rPr>
        <w:t>
      2. В представлении о назначении на должность акима отражаются биографические данные, информация о трудовой деятельности, государственных наградах и иная информация о кандидате на должность акима.</w:t>
      </w:r>
      <w:r>
        <w:br/>
      </w:r>
      <w:r>
        <w:rPr>
          <w:rFonts w:ascii="Times New Roman"/>
          <w:b w:val="false"/>
          <w:i w:val="false"/>
          <w:color w:val="000000"/>
          <w:sz w:val="28"/>
        </w:rPr>
        <w:t>
      3. Рассмотрение представления о назначении на должность акима осуществляется на очередной или внеочередной сессии маслихата.</w:t>
      </w:r>
      <w:r>
        <w:br/>
      </w:r>
      <w:r>
        <w:rPr>
          <w:rFonts w:ascii="Times New Roman"/>
          <w:b w:val="false"/>
          <w:i w:val="false"/>
          <w:color w:val="000000"/>
          <w:sz w:val="28"/>
        </w:rPr>
        <w:t>
      Присутствие кандидата на должность акима на внеочередной сессии маслихата по рассмотрению представления о назначении на должность акима обязательно.</w:t>
      </w:r>
      <w:r>
        <w:br/>
      </w:r>
      <w:r>
        <w:rPr>
          <w:rFonts w:ascii="Times New Roman"/>
          <w:b w:val="false"/>
          <w:i w:val="false"/>
          <w:color w:val="000000"/>
          <w:sz w:val="28"/>
        </w:rPr>
        <w:t>
      В ходе сессии маслихата по рассмотрению представления о назначении на должность акима депутаты маслихата вправе задавать вопросы кандидату на должность акима, проводить обсуждение по назначаемой кандидатуре.</w:t>
      </w:r>
      <w:r>
        <w:br/>
      </w:r>
      <w:r>
        <w:rPr>
          <w:rFonts w:ascii="Times New Roman"/>
          <w:b w:val="false"/>
          <w:i w:val="false"/>
          <w:color w:val="000000"/>
          <w:sz w:val="28"/>
        </w:rPr>
        <w:t xml:space="preserve">
      По завершению обсуждений проводится голосование. </w:t>
      </w:r>
      <w:r>
        <w:br/>
      </w:r>
      <w:r>
        <w:rPr>
          <w:rFonts w:ascii="Times New Roman"/>
          <w:b w:val="false"/>
          <w:i w:val="false"/>
          <w:color w:val="000000"/>
          <w:sz w:val="28"/>
        </w:rPr>
        <w:t>
      В случае, если кандидат на должность акима не набрал большинства голосов от общего числа депутатов маслихата, лицо, назначающее акима либо лицо, им уполномоченное, в течение двух рабочих дней со дня получения решения сессии маслихата повторно направляет на рассмотрение маслихата представление о назначении другой кандидатуры на должность акима.</w:t>
      </w:r>
      <w:r>
        <w:br/>
      </w:r>
      <w:r>
        <w:rPr>
          <w:rFonts w:ascii="Times New Roman"/>
          <w:b w:val="false"/>
          <w:i w:val="false"/>
          <w:color w:val="000000"/>
          <w:sz w:val="28"/>
        </w:rPr>
        <w:t>
      4. Лицом, назначающим акима, либо лицом, им уполномоченным, кандидатура на должность акима может вносится не более трех раз подряд.</w:t>
      </w:r>
      <w:r>
        <w:br/>
      </w:r>
      <w:r>
        <w:rPr>
          <w:rFonts w:ascii="Times New Roman"/>
          <w:b w:val="false"/>
          <w:i w:val="false"/>
          <w:color w:val="000000"/>
          <w:sz w:val="28"/>
        </w:rPr>
        <w:t>
      В случае несогласования маслихатом кандидатуры на должность в третий раз:</w:t>
      </w:r>
      <w:r>
        <w:br/>
      </w:r>
      <w:r>
        <w:rPr>
          <w:rFonts w:ascii="Times New Roman"/>
          <w:b w:val="false"/>
          <w:i w:val="false"/>
          <w:color w:val="000000"/>
          <w:sz w:val="28"/>
        </w:rPr>
        <w:t>
      1) акима области, города республиканского значения либо столицы Президент Республики Казахстан вправе досрочно прекратить полномочия соответствующего маслихата;</w:t>
      </w:r>
      <w:r>
        <w:br/>
      </w:r>
      <w:r>
        <w:rPr>
          <w:rFonts w:ascii="Times New Roman"/>
          <w:b w:val="false"/>
          <w:i w:val="false"/>
          <w:color w:val="000000"/>
          <w:sz w:val="28"/>
        </w:rPr>
        <w:t>
      2) акима района (города областного значения) аким области письменно уведомляет Президента Республики Казахстан и ставит вопрос о досрочном прекращении полномочий соответствующего маслихата.</w:t>
      </w:r>
      <w:r>
        <w:br/>
      </w:r>
      <w:r>
        <w:rPr>
          <w:rFonts w:ascii="Times New Roman"/>
          <w:b w:val="false"/>
          <w:i w:val="false"/>
          <w:color w:val="000000"/>
          <w:sz w:val="28"/>
        </w:rPr>
        <w:t>
      В этом случае Президент либо вышестоящий аким назначают временно исполняющего обязанности акима до назначения акима соответствующей административно-территориальной единицы, кандидатура которого должна быть согласована с вновь сформированным маслихатом в установленном порядке.»;</w:t>
      </w:r>
      <w:r>
        <w:br/>
      </w:r>
      <w:r>
        <w:rPr>
          <w:rFonts w:ascii="Times New Roman"/>
          <w:b w:val="false"/>
          <w:i w:val="false"/>
          <w:color w:val="000000"/>
          <w:sz w:val="28"/>
        </w:rPr>
        <w:t>
      7) статью 24 изложить в следующей редакции:</w:t>
      </w:r>
      <w:r>
        <w:br/>
      </w:r>
      <w:r>
        <w:rPr>
          <w:rFonts w:ascii="Times New Roman"/>
          <w:b w:val="false"/>
          <w:i w:val="false"/>
          <w:color w:val="000000"/>
          <w:sz w:val="28"/>
        </w:rPr>
        <w:t>
      «Статья 24. Полномочие маслихата выразить недоверие акиму</w:t>
      </w:r>
      <w:r>
        <w:br/>
      </w:r>
      <w:r>
        <w:rPr>
          <w:rFonts w:ascii="Times New Roman"/>
          <w:b w:val="false"/>
          <w:i w:val="false"/>
          <w:color w:val="000000"/>
          <w:sz w:val="28"/>
        </w:rPr>
        <w:t>
      1.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Казахстан либо вышестоящим акимом.</w:t>
      </w:r>
      <w:r>
        <w:br/>
      </w:r>
      <w:r>
        <w:rPr>
          <w:rFonts w:ascii="Times New Roman"/>
          <w:b w:val="false"/>
          <w:i w:val="false"/>
          <w:color w:val="000000"/>
          <w:sz w:val="28"/>
        </w:rPr>
        <w:t>
      2. Основанием для рассмотрения маслихатом вопроса о выражении недоверия акиму является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r>
        <w:br/>
      </w:r>
      <w:r>
        <w:rPr>
          <w:rFonts w:ascii="Times New Roman"/>
          <w:b w:val="false"/>
          <w:i w:val="false"/>
          <w:color w:val="000000"/>
          <w:sz w:val="28"/>
        </w:rPr>
        <w:t>
      3. Инициирование вопроса о выражении вотума недоверия акиму осуществляется сбором подписей депутатов маслихата. Сбор подписей организуется инициаторами-депутатами маслихата и оформляется подписными листами.</w:t>
      </w:r>
      <w:r>
        <w:br/>
      </w:r>
      <w:r>
        <w:rPr>
          <w:rFonts w:ascii="Times New Roman"/>
          <w:b w:val="false"/>
          <w:i w:val="false"/>
          <w:color w:val="000000"/>
          <w:sz w:val="28"/>
        </w:rPr>
        <w:t>
      4. Сбор подписных листов осуществляется в течение десяти рабочих дней со дня письменного обращения инициаторов-депутатов маслихата. Заполненные подписные листы сдаются секретарю маслихата, который в течение пяти рабочих дней организует проверку подлинности собранных подписей. По результатам проверки составляется протокол о подлинности подписей инициаторов-депутатов маслихата.</w:t>
      </w:r>
      <w:r>
        <w:br/>
      </w:r>
      <w:r>
        <w:rPr>
          <w:rFonts w:ascii="Times New Roman"/>
          <w:b w:val="false"/>
          <w:i w:val="false"/>
          <w:color w:val="000000"/>
          <w:sz w:val="28"/>
        </w:rPr>
        <w:t xml:space="preserve">
      5. Сессия маслихата по выражению вотума недоверия акиму проводится в течение одного месяца со дня оформления протокола о подлинности подписей инициаторов-депутатов маслихата. </w:t>
      </w:r>
      <w:r>
        <w:br/>
      </w:r>
      <w:r>
        <w:rPr>
          <w:rFonts w:ascii="Times New Roman"/>
          <w:b w:val="false"/>
          <w:i w:val="false"/>
          <w:color w:val="000000"/>
          <w:sz w:val="28"/>
        </w:rPr>
        <w:t xml:space="preserve">
      В ходе сессии маслихата по выражению вотума недоверия акиму обсуждаются причины, послужившие к инициированию вопроса о выражении вотума недоверия акиму, проводится голосование. </w:t>
      </w:r>
      <w:r>
        <w:br/>
      </w:r>
      <w:r>
        <w:rPr>
          <w:rFonts w:ascii="Times New Roman"/>
          <w:b w:val="false"/>
          <w:i w:val="false"/>
          <w:color w:val="000000"/>
          <w:sz w:val="28"/>
        </w:rPr>
        <w:t>
      Выражение вотума недоверия акиму считается состоявшимся, если за это решение проголосовало большинство от общего числа депутатов маслихата. Сессия маслихата по выражению вотума недоверия акиму оформляется решением сессии маслихата.</w:t>
      </w:r>
      <w:r>
        <w:br/>
      </w:r>
      <w:r>
        <w:rPr>
          <w:rFonts w:ascii="Times New Roman"/>
          <w:b w:val="false"/>
          <w:i w:val="false"/>
          <w:color w:val="000000"/>
          <w:sz w:val="28"/>
        </w:rPr>
        <w:t xml:space="preserve">
      6. В случае выражения вотума недоверия акиму, решение сессии маслихата в незамедлительном порядке направляется Президенту Республики Казахстан либо вышестоящему акиму. </w:t>
      </w:r>
      <w:r>
        <w:br/>
      </w:r>
      <w:r>
        <w:rPr>
          <w:rFonts w:ascii="Times New Roman"/>
          <w:b w:val="false"/>
          <w:i w:val="false"/>
          <w:color w:val="000000"/>
          <w:sz w:val="28"/>
        </w:rPr>
        <w:t>
      7. Президент Республики Казахстан либо вышестоящий аким со дня получения решения сессии маслихата о выражении вотума недоверия в течение десяти рабочих дней рассматривают вопрос о прекращении полномочий акима либо поручают ему дальнейшее осуществление его обязанностей.</w:t>
      </w:r>
      <w:r>
        <w:br/>
      </w:r>
      <w:r>
        <w:rPr>
          <w:rFonts w:ascii="Times New Roman"/>
          <w:b w:val="false"/>
          <w:i w:val="false"/>
          <w:color w:val="000000"/>
          <w:sz w:val="28"/>
        </w:rPr>
        <w:t>
      8. В случае, если Президент Республики Казахстан либо вышестоящий аким отклоняют вотум недоверия акиму, депутаты маслихата большинством голосов от общего числа депутатов вправе по истечении шести месяцев со дня первого выражения вотума недоверия повторно выразить вотум недоверия перед Президентом Республики Казахстан либо вышестоящим акимом. В этом случае Президент Республики Казахстан либо вышестоящий аким освобождают от должности акима.»;</w:t>
      </w:r>
      <w:r>
        <w:br/>
      </w:r>
      <w:r>
        <w:rPr>
          <w:rFonts w:ascii="Times New Roman"/>
          <w:b w:val="false"/>
          <w:i w:val="false"/>
          <w:color w:val="000000"/>
          <w:sz w:val="28"/>
        </w:rPr>
        <w:t>
      8) пункт 1 статьи 28 изложить в следующей редакции:</w:t>
      </w:r>
      <w:r>
        <w:br/>
      </w:r>
      <w:r>
        <w:rPr>
          <w:rFonts w:ascii="Times New Roman"/>
          <w:b w:val="false"/>
          <w:i w:val="false"/>
          <w:color w:val="000000"/>
          <w:sz w:val="28"/>
        </w:rPr>
        <w:t>
      «1. Аким области, города республиканского значения, столицы назначается на должность Президентом Республики Казахстан с согласия маслихата области, города республиканского значения и столицы. Порядок согласования маслихатом назначения на должность акима области, города республиканского значения, столицы определяется настоящим Законом.»;</w:t>
      </w:r>
      <w:r>
        <w:br/>
      </w:r>
      <w:r>
        <w:rPr>
          <w:rFonts w:ascii="Times New Roman"/>
          <w:b w:val="false"/>
          <w:i w:val="false"/>
          <w:color w:val="000000"/>
          <w:sz w:val="28"/>
        </w:rPr>
        <w:t>
      9) пункт 1 статьи 31 дополнить подпунктом 2-1) следующего содержания:</w:t>
      </w:r>
      <w:r>
        <w:br/>
      </w:r>
      <w:r>
        <w:rPr>
          <w:rFonts w:ascii="Times New Roman"/>
          <w:b w:val="false"/>
          <w:i w:val="false"/>
          <w:color w:val="000000"/>
          <w:sz w:val="28"/>
        </w:rPr>
        <w:t>
      «2-1) определяет перечень районной коммунальной собственности, передаваемой акимам городов районного значения, поселка, села, сельского округа.»;</w:t>
      </w:r>
      <w:r>
        <w:br/>
      </w:r>
      <w:r>
        <w:rPr>
          <w:rFonts w:ascii="Times New Roman"/>
          <w:b w:val="false"/>
          <w:i w:val="false"/>
          <w:color w:val="000000"/>
          <w:sz w:val="28"/>
        </w:rPr>
        <w:t>
      10) пункт 1 статьи 32 изложить в следующей редакции:</w:t>
      </w:r>
      <w:r>
        <w:br/>
      </w:r>
      <w:r>
        <w:rPr>
          <w:rFonts w:ascii="Times New Roman"/>
          <w:b w:val="false"/>
          <w:i w:val="false"/>
          <w:color w:val="000000"/>
          <w:sz w:val="28"/>
        </w:rPr>
        <w:t xml:space="preserve">
      «1. Аким района (города областного значения) назначается или избирается на должность в порядке, определяемом Президентом Республики Казахстан. Порядок согласования маслихатом назначения на должность акима района (города областного значения) определяется настоящим Законом.»; </w:t>
      </w:r>
      <w:r>
        <w:br/>
      </w:r>
      <w:r>
        <w:rPr>
          <w:rFonts w:ascii="Times New Roman"/>
          <w:b w:val="false"/>
          <w:i w:val="false"/>
          <w:color w:val="000000"/>
          <w:sz w:val="28"/>
        </w:rPr>
        <w:t>
      11) в статье 35:</w:t>
      </w:r>
      <w:r>
        <w:br/>
      </w:r>
      <w:r>
        <w:rPr>
          <w:rFonts w:ascii="Times New Roman"/>
          <w:b w:val="false"/>
          <w:i w:val="false"/>
          <w:color w:val="000000"/>
          <w:sz w:val="28"/>
        </w:rPr>
        <w:t>
      подпункт 4-1) пункта 1 изложить в следующей редакции:</w:t>
      </w:r>
      <w:r>
        <w:br/>
      </w:r>
      <w:r>
        <w:rPr>
          <w:rFonts w:ascii="Times New Roman"/>
          <w:b w:val="false"/>
          <w:i w:val="false"/>
          <w:color w:val="000000"/>
          <w:sz w:val="28"/>
        </w:rPr>
        <w:t>
      «4-1) при разработке бюджетной программы, администратором которой выступает аппарат акима, выносит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(города областного значения) в соответствии с бюджетным законодательством Республики Казахстан;»;</w:t>
      </w:r>
      <w:r>
        <w:br/>
      </w:r>
      <w:r>
        <w:rPr>
          <w:rFonts w:ascii="Times New Roman"/>
          <w:b w:val="false"/>
          <w:i w:val="false"/>
          <w:color w:val="000000"/>
          <w:sz w:val="28"/>
        </w:rPr>
        <w:t>
      подпункт 22) пункта 1 изложить в следующей редакции:</w:t>
      </w:r>
      <w:r>
        <w:br/>
      </w:r>
      <w:r>
        <w:rPr>
          <w:rFonts w:ascii="Times New Roman"/>
          <w:b w:val="false"/>
          <w:i w:val="false"/>
          <w:color w:val="000000"/>
          <w:sz w:val="28"/>
        </w:rPr>
        <w:t>
      «22) ведет реестр непрофессиональных медиаторов;»;</w:t>
      </w:r>
      <w:r>
        <w:br/>
      </w:r>
      <w:r>
        <w:rPr>
          <w:rFonts w:ascii="Times New Roman"/>
          <w:b w:val="false"/>
          <w:i w:val="false"/>
          <w:color w:val="000000"/>
          <w:sz w:val="28"/>
        </w:rPr>
        <w:t>
      пункт 1 дополнить подпунктом 23) следующего содержания:</w:t>
      </w:r>
      <w:r>
        <w:br/>
      </w:r>
      <w:r>
        <w:rPr>
          <w:rFonts w:ascii="Times New Roman"/>
          <w:b w:val="false"/>
          <w:i w:val="false"/>
          <w:color w:val="000000"/>
          <w:sz w:val="28"/>
        </w:rPr>
        <w:t xml:space="preserve">
      «23) осуществляет иные полномочия, предусмотренные настоящим Законом, иными законами Республики Казахстан, указами Президента Республики Казахстан, постановлениями Правительства Республики Казахстан и иными подзаконными актами.»; </w:t>
      </w:r>
      <w:r>
        <w:br/>
      </w:r>
      <w:r>
        <w:rPr>
          <w:rFonts w:ascii="Times New Roman"/>
          <w:b w:val="false"/>
          <w:i w:val="false"/>
          <w:color w:val="000000"/>
          <w:sz w:val="28"/>
        </w:rPr>
        <w:t>
      дополнить пунктом 1-3 следующего содержания:</w:t>
      </w:r>
      <w:r>
        <w:br/>
      </w:r>
      <w:r>
        <w:rPr>
          <w:rFonts w:ascii="Times New Roman"/>
          <w:b w:val="false"/>
          <w:i w:val="false"/>
          <w:color w:val="000000"/>
          <w:sz w:val="28"/>
        </w:rPr>
        <w:t>
      «1-3. Аким села, сельского округа, поселка, города районного значения в соответствии с законодательством Республики Казахстан:</w:t>
      </w:r>
      <w:r>
        <w:br/>
      </w:r>
      <w:r>
        <w:rPr>
          <w:rFonts w:ascii="Times New Roman"/>
          <w:b w:val="false"/>
          <w:i w:val="false"/>
          <w:color w:val="000000"/>
          <w:sz w:val="28"/>
        </w:rPr>
        <w:t>
      1) предоставляет переданное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2) определяет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3) обеспечивает сохранность переданного коммунального имущества;</w:t>
      </w:r>
      <w:r>
        <w:br/>
      </w:r>
      <w:r>
        <w:rPr>
          <w:rFonts w:ascii="Times New Roman"/>
          <w:b w:val="false"/>
          <w:i w:val="false"/>
          <w:color w:val="000000"/>
          <w:sz w:val="28"/>
        </w:rPr>
        <w:t>
      4) осуществляет управление переданными районными коммунальными юридическими лицами;</w:t>
      </w:r>
      <w:r>
        <w:br/>
      </w:r>
      <w:r>
        <w:rPr>
          <w:rFonts w:ascii="Times New Roman"/>
          <w:b w:val="false"/>
          <w:i w:val="false"/>
          <w:color w:val="000000"/>
          <w:sz w:val="28"/>
        </w:rPr>
        <w:t>
      5) утверждает годовую финансовую отчетность переданного районного коммунального юридического лица;</w:t>
      </w:r>
      <w:r>
        <w:br/>
      </w:r>
      <w:r>
        <w:rPr>
          <w:rFonts w:ascii="Times New Roman"/>
          <w:b w:val="false"/>
          <w:i w:val="false"/>
          <w:color w:val="000000"/>
          <w:sz w:val="28"/>
        </w:rPr>
        <w:t>
      6) устанавливает цены на товары (работы, услуги), производимые и реализуемые переданными районными коммунальными казенными предприятиями;</w:t>
      </w:r>
      <w:r>
        <w:br/>
      </w:r>
      <w:r>
        <w:rPr>
          <w:rFonts w:ascii="Times New Roman"/>
          <w:b w:val="false"/>
          <w:i w:val="false"/>
          <w:color w:val="000000"/>
          <w:sz w:val="28"/>
        </w:rPr>
        <w:t>
      7) утверждает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8) формирует доходные источники;</w:t>
      </w:r>
      <w:r>
        <w:br/>
      </w:r>
      <w:r>
        <w:rPr>
          <w:rFonts w:ascii="Times New Roman"/>
          <w:b w:val="false"/>
          <w:i w:val="false"/>
          <w:color w:val="000000"/>
          <w:sz w:val="28"/>
        </w:rPr>
        <w:t>
      9) обеспечивает открытие в центральном уполномоченном органе по исполнению бюджета контрольного счета наличности, предназначенного для зачисления денег, направляемых акимом на реализацию функций местного самоуправления;</w:t>
      </w:r>
      <w:r>
        <w:br/>
      </w:r>
      <w:r>
        <w:rPr>
          <w:rFonts w:ascii="Times New Roman"/>
          <w:b w:val="false"/>
          <w:i w:val="false"/>
          <w:color w:val="000000"/>
          <w:sz w:val="28"/>
        </w:rPr>
        <w:t>
      10) привлекает работников по индивидуальному трудовому договору за счет экономии бюджетных средств и (или) поступлений, предусмотренных законодательством о местном государственном управлении и самоуправлении;</w:t>
      </w:r>
      <w:r>
        <w:br/>
      </w:r>
      <w:r>
        <w:rPr>
          <w:rFonts w:ascii="Times New Roman"/>
          <w:b w:val="false"/>
          <w:i w:val="false"/>
          <w:color w:val="000000"/>
          <w:sz w:val="28"/>
        </w:rPr>
        <w:t>
      11) утверждает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xml:space="preserve">
      12)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w:t>
      </w:r>
      <w:r>
        <w:br/>
      </w:r>
      <w:r>
        <w:rPr>
          <w:rFonts w:ascii="Times New Roman"/>
          <w:b w:val="false"/>
          <w:i w:val="false"/>
          <w:color w:val="000000"/>
          <w:sz w:val="28"/>
        </w:rPr>
        <w:t>
      12) заголовок статьи 36 изложить в следующей редакции:</w:t>
      </w:r>
      <w:r>
        <w:br/>
      </w:r>
      <w:r>
        <w:rPr>
          <w:rFonts w:ascii="Times New Roman"/>
          <w:b w:val="false"/>
          <w:i w:val="false"/>
          <w:color w:val="000000"/>
          <w:sz w:val="28"/>
        </w:rPr>
        <w:t>
      «Статья 36. Порядок назначения и избрания на должность,</w:t>
      </w:r>
      <w:r>
        <w:br/>
      </w:r>
      <w:r>
        <w:rPr>
          <w:rFonts w:ascii="Times New Roman"/>
          <w:b w:val="false"/>
          <w:i w:val="false"/>
          <w:color w:val="000000"/>
          <w:sz w:val="28"/>
        </w:rPr>
        <w:t>
                  освобождения от должности и прекращения полномочий</w:t>
      </w:r>
      <w:r>
        <w:br/>
      </w:r>
      <w:r>
        <w:rPr>
          <w:rFonts w:ascii="Times New Roman"/>
          <w:b w:val="false"/>
          <w:i w:val="false"/>
          <w:color w:val="000000"/>
          <w:sz w:val="28"/>
        </w:rPr>
        <w:t>
                  акима района в городе, города районного значения,</w:t>
      </w:r>
      <w:r>
        <w:br/>
      </w:r>
      <w:r>
        <w:rPr>
          <w:rFonts w:ascii="Times New Roman"/>
          <w:b w:val="false"/>
          <w:i w:val="false"/>
          <w:color w:val="000000"/>
          <w:sz w:val="28"/>
        </w:rPr>
        <w:t>
                  поселка, села, сельского округа</w:t>
      </w:r>
      <w:r>
        <w:br/>
      </w:r>
      <w:r>
        <w:rPr>
          <w:rFonts w:ascii="Times New Roman"/>
          <w:b w:val="false"/>
          <w:i w:val="false"/>
          <w:color w:val="000000"/>
          <w:sz w:val="28"/>
        </w:rPr>
        <w:t>
      13) пункт 3 статьи 38 изложить в следующей редакции:</w:t>
      </w:r>
      <w:r>
        <w:br/>
      </w:r>
      <w:r>
        <w:rPr>
          <w:rFonts w:ascii="Times New Roman"/>
          <w:b w:val="false"/>
          <w:i w:val="false"/>
          <w:color w:val="000000"/>
          <w:sz w:val="28"/>
        </w:rPr>
        <w:t>
      «3. Вопросы деятельности государственных служащих аппарата акима в связи с прекращением полномочий акима, назначением или избранием нового акима определяются законодательством Республики Казахстан.»;</w:t>
      </w:r>
      <w:r>
        <w:br/>
      </w:r>
      <w:r>
        <w:rPr>
          <w:rFonts w:ascii="Times New Roman"/>
          <w:b w:val="false"/>
          <w:i w:val="false"/>
          <w:color w:val="000000"/>
          <w:sz w:val="28"/>
        </w:rPr>
        <w:t>
      14) статью 39-3 изложить в следующей редакции:</w:t>
      </w:r>
      <w:r>
        <w:br/>
      </w:r>
      <w:r>
        <w:rPr>
          <w:rFonts w:ascii="Times New Roman"/>
          <w:b w:val="false"/>
          <w:i w:val="false"/>
          <w:color w:val="000000"/>
          <w:sz w:val="28"/>
        </w:rPr>
        <w:t>
      «Статья 39-3. Сходы и собрания местного сообщества</w:t>
      </w:r>
      <w:r>
        <w:br/>
      </w:r>
      <w:r>
        <w:rPr>
          <w:rFonts w:ascii="Times New Roman"/>
          <w:b w:val="false"/>
          <w:i w:val="false"/>
          <w:color w:val="000000"/>
          <w:sz w:val="28"/>
        </w:rPr>
        <w:t>
      1. На территории сел, поселков, городов районного значения для решения вопросов местного значения проводятся собрание либо сход местного сообщества.</w:t>
      </w:r>
      <w:r>
        <w:br/>
      </w:r>
      <w:r>
        <w:rPr>
          <w:rFonts w:ascii="Times New Roman"/>
          <w:b w:val="false"/>
          <w:i w:val="false"/>
          <w:color w:val="000000"/>
          <w:sz w:val="28"/>
        </w:rPr>
        <w:t xml:space="preserve">
      Не имеют права участвовать в собрании,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 </w:t>
      </w:r>
      <w:r>
        <w:br/>
      </w:r>
      <w:r>
        <w:rPr>
          <w:rFonts w:ascii="Times New Roman"/>
          <w:b w:val="false"/>
          <w:i w:val="false"/>
          <w:color w:val="000000"/>
          <w:sz w:val="28"/>
        </w:rPr>
        <w:t xml:space="preserve">
      2. Сход проводится по наиболее важным вопросам местного значения: </w:t>
      </w:r>
      <w:r>
        <w:br/>
      </w:r>
      <w:r>
        <w:rPr>
          <w:rFonts w:ascii="Times New Roman"/>
          <w:b w:val="false"/>
          <w:i w:val="false"/>
          <w:color w:val="000000"/>
          <w:sz w:val="28"/>
        </w:rPr>
        <w:t>
      1) заслушивание и обсуждение отчетов акимов по вопросам осуществления ими функций местного самоуправления;</w:t>
      </w:r>
      <w:r>
        <w:br/>
      </w:r>
      <w:r>
        <w:rPr>
          <w:rFonts w:ascii="Times New Roman"/>
          <w:b w:val="false"/>
          <w:i w:val="false"/>
          <w:color w:val="000000"/>
          <w:sz w:val="28"/>
        </w:rPr>
        <w:t xml:space="preserve">
      2) определение состава и делегирование участников собрания местного сообщества, выражающих интересы отдельных групп населения (ветеранов, по делам семьи и женщин, по делам молодежи, старейшин, домовых, уличных и квартальных комитетов и других); </w:t>
      </w:r>
      <w:r>
        <w:br/>
      </w:r>
      <w:r>
        <w:rPr>
          <w:rFonts w:ascii="Times New Roman"/>
          <w:b w:val="false"/>
          <w:i w:val="false"/>
          <w:color w:val="000000"/>
          <w:sz w:val="28"/>
        </w:rPr>
        <w:t>
      3) внесение предложений маслихатам, акимам сельских округов, сел, поселков, городов районного значения, органам местного самоуправления по вопросам местного значения;</w:t>
      </w:r>
      <w:r>
        <w:br/>
      </w:r>
      <w:r>
        <w:rPr>
          <w:rFonts w:ascii="Times New Roman"/>
          <w:b w:val="false"/>
          <w:i w:val="false"/>
          <w:color w:val="000000"/>
          <w:sz w:val="28"/>
        </w:rPr>
        <w:t>
      4) иные вопросы местного значения, определенные сходом местного сообщества.</w:t>
      </w:r>
      <w:r>
        <w:br/>
      </w:r>
      <w:r>
        <w:rPr>
          <w:rFonts w:ascii="Times New Roman"/>
          <w:b w:val="false"/>
          <w:i w:val="false"/>
          <w:color w:val="000000"/>
          <w:sz w:val="28"/>
        </w:rPr>
        <w:t xml:space="preserve">
      3. Собрание проводится по текущим вопросам местного значения: </w:t>
      </w:r>
      <w:r>
        <w:br/>
      </w:r>
      <w:r>
        <w:rPr>
          <w:rFonts w:ascii="Times New Roman"/>
          <w:b w:val="false"/>
          <w:i w:val="false"/>
          <w:color w:val="000000"/>
          <w:sz w:val="28"/>
        </w:rPr>
        <w:t>
      1) обсуждение бюджетных программ;</w:t>
      </w:r>
      <w:r>
        <w:br/>
      </w:r>
      <w:r>
        <w:rPr>
          <w:rFonts w:ascii="Times New Roman"/>
          <w:b w:val="false"/>
          <w:i w:val="false"/>
          <w:color w:val="000000"/>
          <w:sz w:val="28"/>
        </w:rPr>
        <w:t>
      2) обсуждение вопросов формирования и использования собственных доходных источников;</w:t>
      </w:r>
      <w:r>
        <w:br/>
      </w:r>
      <w:r>
        <w:rPr>
          <w:rFonts w:ascii="Times New Roman"/>
          <w:b w:val="false"/>
          <w:i w:val="false"/>
          <w:color w:val="000000"/>
          <w:sz w:val="28"/>
        </w:rPr>
        <w:t xml:space="preserve">
      3) участие в мониторинге за использованием бюджетных средств, выделенных на решение вопросов местного значения; </w:t>
      </w:r>
      <w:r>
        <w:br/>
      </w:r>
      <w:r>
        <w:rPr>
          <w:rFonts w:ascii="Times New Roman"/>
          <w:b w:val="false"/>
          <w:i w:val="false"/>
          <w:color w:val="000000"/>
          <w:sz w:val="28"/>
        </w:rPr>
        <w:t>
      4) образование комиссии из числа участников собрания в целях проведения общественного контроля и мониторинга за использованием бюджетных средств, выделенных на решение вопросов местного значения;</w:t>
      </w:r>
      <w:r>
        <w:br/>
      </w:r>
      <w:r>
        <w:rPr>
          <w:rFonts w:ascii="Times New Roman"/>
          <w:b w:val="false"/>
          <w:i w:val="false"/>
          <w:color w:val="000000"/>
          <w:sz w:val="28"/>
        </w:rPr>
        <w:t>
      5) другие текущие вопросы местного сообщества.</w:t>
      </w:r>
      <w:r>
        <w:br/>
      </w:r>
      <w:r>
        <w:rPr>
          <w:rFonts w:ascii="Times New Roman"/>
          <w:b w:val="false"/>
          <w:i w:val="false"/>
          <w:color w:val="000000"/>
          <w:sz w:val="28"/>
        </w:rPr>
        <w:t>
      4. Сход местного сообщества может созываться соответствующим акимом села, поселка, города районного значения самостоятельно либо по инициативе не менее десяти процентов членов местного сообщества, проживающих на данной территории и имеющих право в нем участвовать и подписавших заявление о необходимости его созыва с указанием фамилии, имени, отчества (при наличии) и места жительства.</w:t>
      </w:r>
      <w:r>
        <w:br/>
      </w:r>
      <w:r>
        <w:rPr>
          <w:rFonts w:ascii="Times New Roman"/>
          <w:b w:val="false"/>
          <w:i w:val="false"/>
          <w:color w:val="000000"/>
          <w:sz w:val="28"/>
        </w:rPr>
        <w:t xml:space="preserve">
      Собрание местного сообщества может созываться соответствующим акимом села, поселка, города районного значения самостоятельно либо по инициативе не менее десяти процентов членов его собрания, делегированных сходом местного сообщества. </w:t>
      </w:r>
      <w:r>
        <w:br/>
      </w:r>
      <w:r>
        <w:rPr>
          <w:rFonts w:ascii="Times New Roman"/>
          <w:b w:val="false"/>
          <w:i w:val="false"/>
          <w:color w:val="000000"/>
          <w:sz w:val="28"/>
        </w:rPr>
        <w:t xml:space="preserve">
      Проведение схода, собрания местного сообщества организуется соответствующим акимом села, поселка, города районного значения. </w:t>
      </w:r>
      <w:r>
        <w:br/>
      </w:r>
      <w:r>
        <w:rPr>
          <w:rFonts w:ascii="Times New Roman"/>
          <w:b w:val="false"/>
          <w:i w:val="false"/>
          <w:color w:val="000000"/>
          <w:sz w:val="28"/>
        </w:rPr>
        <w:t xml:space="preserve">
      О времени, месте созыва схода, собрания местного сообщества и обсуждаемых вопросах население местного сообщества оповещается заблаговременно через средства массовой информации, издаваемые и распространяемые на территории района, определенные решением схода местного сообщества и письменные приглашения, но не позднее, чем за десять дней до дня его проведения. </w:t>
      </w:r>
      <w:r>
        <w:br/>
      </w:r>
      <w:r>
        <w:rPr>
          <w:rFonts w:ascii="Times New Roman"/>
          <w:b w:val="false"/>
          <w:i w:val="false"/>
          <w:color w:val="000000"/>
          <w:sz w:val="28"/>
        </w:rPr>
        <w:t xml:space="preserve">
      5. Сход местного сообщества считается состоявшимся при участии в нем не менее двадцати пяти процентов жителей села, поселка, города районного значения, имеющих в нем право участвовать. </w:t>
      </w:r>
      <w:r>
        <w:br/>
      </w:r>
      <w:r>
        <w:rPr>
          <w:rFonts w:ascii="Times New Roman"/>
          <w:b w:val="false"/>
          <w:i w:val="false"/>
          <w:color w:val="000000"/>
          <w:sz w:val="28"/>
        </w:rPr>
        <w:t xml:space="preserve">
      Собрание местного сообщества правомочно при участии в нем не менее половины членов, делегированных сходом местного сообщества. </w:t>
      </w:r>
      <w:r>
        <w:br/>
      </w:r>
      <w:r>
        <w:rPr>
          <w:rFonts w:ascii="Times New Roman"/>
          <w:b w:val="false"/>
          <w:i w:val="false"/>
          <w:color w:val="000000"/>
          <w:sz w:val="28"/>
        </w:rPr>
        <w:t>
      6. Сход либо собрание местного сообщества открываются акимом села, поселка, города районного значения или уполномоченным им лицом.</w:t>
      </w:r>
      <w:r>
        <w:br/>
      </w:r>
      <w:r>
        <w:rPr>
          <w:rFonts w:ascii="Times New Roman"/>
          <w:b w:val="false"/>
          <w:i w:val="false"/>
          <w:color w:val="000000"/>
          <w:sz w:val="28"/>
        </w:rPr>
        <w:t>
      Для ведения схода или собрания местного сообщества открытым голосованием избираются председатель и секретарь собрания. Повестка дня утверждается сходом либо собранием местного сообщества.</w:t>
      </w:r>
      <w:r>
        <w:br/>
      </w:r>
      <w:r>
        <w:rPr>
          <w:rFonts w:ascii="Times New Roman"/>
          <w:b w:val="false"/>
          <w:i w:val="false"/>
          <w:color w:val="000000"/>
          <w:sz w:val="28"/>
        </w:rPr>
        <w:t>
      На сходе или собрании местного сообщества ведется протокол, в котором указываются:</w:t>
      </w:r>
      <w:r>
        <w:br/>
      </w:r>
      <w:r>
        <w:rPr>
          <w:rFonts w:ascii="Times New Roman"/>
          <w:b w:val="false"/>
          <w:i w:val="false"/>
          <w:color w:val="000000"/>
          <w:sz w:val="28"/>
        </w:rPr>
        <w:t xml:space="preserve">
      1) дата и место проведения собрания (схода); </w:t>
      </w:r>
      <w:r>
        <w:br/>
      </w: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либо собрании местного сообщества;</w:t>
      </w:r>
      <w:r>
        <w:br/>
      </w:r>
      <w:r>
        <w:rPr>
          <w:rFonts w:ascii="Times New Roman"/>
          <w:b w:val="false"/>
          <w:i w:val="false"/>
          <w:color w:val="000000"/>
          <w:sz w:val="28"/>
        </w:rPr>
        <w:t xml:space="preserve">
      3) количество присутствующих; </w:t>
      </w:r>
      <w:r>
        <w:br/>
      </w:r>
      <w:r>
        <w:rPr>
          <w:rFonts w:ascii="Times New Roman"/>
          <w:b w:val="false"/>
          <w:i w:val="false"/>
          <w:color w:val="000000"/>
          <w:sz w:val="28"/>
        </w:rPr>
        <w:t xml:space="preserve">
      4) фамилия, имя, отчество (при наличии) председателя и секретаря схода или собрания местного сообщества; </w:t>
      </w:r>
      <w:r>
        <w:br/>
      </w:r>
      <w:r>
        <w:rPr>
          <w:rFonts w:ascii="Times New Roman"/>
          <w:b w:val="false"/>
          <w:i w:val="false"/>
          <w:color w:val="000000"/>
          <w:sz w:val="28"/>
        </w:rPr>
        <w:t>
      5) повестка дня, содержание выступлений и принятые решения.</w:t>
      </w:r>
      <w:r>
        <w:br/>
      </w:r>
      <w:r>
        <w:rPr>
          <w:rFonts w:ascii="Times New Roman"/>
          <w:b w:val="false"/>
          <w:i w:val="false"/>
          <w:color w:val="000000"/>
          <w:sz w:val="28"/>
        </w:rPr>
        <w:t xml:space="preserve">
      Протокол подписывается председателем и секретарем схода, собрания местного сообщества и передается соответствующему акиму села, поселка, города районного значения. </w:t>
      </w:r>
      <w:r>
        <w:br/>
      </w:r>
      <w:r>
        <w:rPr>
          <w:rFonts w:ascii="Times New Roman"/>
          <w:b w:val="false"/>
          <w:i w:val="false"/>
          <w:color w:val="000000"/>
          <w:sz w:val="28"/>
        </w:rPr>
        <w:t xml:space="preserve">
      7. Решение схода либо собрания местного сообщества считается принятым, если за него проголосовало более половины участников схода или собрания местного сообщества. Акимы села, поселка, города районного значения вправе выразить несогласие с решением схода либо собрания местного сообщества, которое разрешается путем повторного обсуждения вопросов, вызвавших такое несогласие. </w:t>
      </w:r>
      <w:r>
        <w:br/>
      </w:r>
      <w:r>
        <w:rPr>
          <w:rFonts w:ascii="Times New Roman"/>
          <w:b w:val="false"/>
          <w:i w:val="false"/>
          <w:color w:val="000000"/>
          <w:sz w:val="28"/>
        </w:rPr>
        <w:t xml:space="preserve">
      В случае невозможности разрешения вопросов, вызвавших несогласие акима села, поселка, города районного значения, вопрос разрешается вышестоящим акимом после его предварительного обсуждения на заседании соответствующего маслихата района, города. </w:t>
      </w:r>
      <w:r>
        <w:br/>
      </w:r>
      <w:r>
        <w:rPr>
          <w:rFonts w:ascii="Times New Roman"/>
          <w:b w:val="false"/>
          <w:i w:val="false"/>
          <w:color w:val="000000"/>
          <w:sz w:val="28"/>
        </w:rPr>
        <w:t>
      8. Решения, принятые на собрании либо сходе местного сообщества, подлежат обязательному рассмотрению акимом соответствующей территории села, поселка, города районного значения.</w:t>
      </w:r>
      <w:r>
        <w:br/>
      </w:r>
      <w:r>
        <w:rPr>
          <w:rFonts w:ascii="Times New Roman"/>
          <w:b w:val="false"/>
          <w:i w:val="false"/>
          <w:color w:val="000000"/>
          <w:sz w:val="28"/>
        </w:rPr>
        <w:t xml:space="preserve">
      9. Органы местного государственного управления и самоуправления, должностные лица в пределах их компетенции обеспечивают исполнение решений, принятых на собрании либо сходе местного сообщества и одобренных акимом соответствующей территории. </w:t>
      </w:r>
      <w:r>
        <w:br/>
      </w:r>
      <w:r>
        <w:rPr>
          <w:rFonts w:ascii="Times New Roman"/>
          <w:b w:val="false"/>
          <w:i w:val="false"/>
          <w:color w:val="000000"/>
          <w:sz w:val="28"/>
        </w:rPr>
        <w:t>
      10. Решения, принятые на собрании либо сходе местного сообщества, подлежат официальному опубликованию (обнародованию) через средства массовой информации, издаваемые и распространяемые на территории района, определенные решением схода местного сообщества. В случае необходимости по итогам решения собрания либо схода местного сообщества соответствующий аким села, поселка, города районного значения издает решение.».</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263):</w:t>
      </w:r>
      <w:r>
        <w:br/>
      </w:r>
      <w:r>
        <w:rPr>
          <w:rFonts w:ascii="Times New Roman"/>
          <w:b w:val="false"/>
          <w:i w:val="false"/>
          <w:color w:val="000000"/>
          <w:sz w:val="28"/>
        </w:rPr>
        <w:t>
      1) статью 11 дополнить подпунктом 15-1) следующего содержания:</w:t>
      </w:r>
      <w:r>
        <w:br/>
      </w:r>
      <w:r>
        <w:rPr>
          <w:rFonts w:ascii="Times New Roman"/>
          <w:b w:val="false"/>
          <w:i w:val="false"/>
          <w:color w:val="000000"/>
          <w:sz w:val="28"/>
        </w:rPr>
        <w:t>
      «15-1) утверждает типовой перечень районного коммунального имущества, передаваемого в управление акиму города районного значения, поселков, сел, сельских округов;»;</w:t>
      </w:r>
      <w:r>
        <w:br/>
      </w:r>
      <w:r>
        <w:rPr>
          <w:rFonts w:ascii="Times New Roman"/>
          <w:b w:val="false"/>
          <w:i w:val="false"/>
          <w:color w:val="000000"/>
          <w:sz w:val="28"/>
        </w:rPr>
        <w:t>
      2) в статье 18:</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управляют районным коммунальным имуществом, если иное не предусмотрено законами Республики Казахстан, осуществляют меры по его защите;»;</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предоставляют районное коммунальное имущество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 если иное не предусмотрено законами Республики Казахстан;»;</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определяют приоритетные направления деятельности и обязательные объемы работ (услуг), финансируемые из бюджета, коммунальных государственных предприятий, созданных местными исполнительными органами районов, городов областного значения, если иное не предусмотрено законами Республики Казахстан;»;</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принимают решения об использовании районного коммунального имущества, в том числе о передаче его в залог, имущественный наем (аренду), безвозмездное пользование и доверительное управление, если иное не предусмотрено законами Республики Казахстан.»;</w:t>
      </w:r>
      <w:r>
        <w:br/>
      </w:r>
      <w:r>
        <w:rPr>
          <w:rFonts w:ascii="Times New Roman"/>
          <w:b w:val="false"/>
          <w:i w:val="false"/>
          <w:color w:val="000000"/>
          <w:sz w:val="28"/>
        </w:rPr>
        <w:t>
      3) пункт 5 статьи 122 дополнить частью второй следующего содержания:</w:t>
      </w:r>
      <w:r>
        <w:br/>
      </w:r>
      <w:r>
        <w:rPr>
          <w:rFonts w:ascii="Times New Roman"/>
          <w:b w:val="false"/>
          <w:i w:val="false"/>
          <w:color w:val="000000"/>
          <w:sz w:val="28"/>
        </w:rPr>
        <w:t>
      «Управление районными коммунальными юридическими лицами передается акимам городов районного значения, поселков, сел, сельских округов решением местного исполнительного органа районов, городов областного значения.».</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w:t>
      </w:r>
      <w:r>
        <w:br/>
      </w:r>
      <w:r>
        <w:rPr>
          <w:rFonts w:ascii="Times New Roman"/>
          <w:b w:val="false"/>
          <w:i w:val="false"/>
          <w:color w:val="000000"/>
          <w:sz w:val="28"/>
        </w:rPr>
        <w:t>
      в статье 11:</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За размещение наружной (визуальной) рекламы в городе республиканского значения, столице, районах и городах областного значения взимается плата в порядке и размерах, установленных налоговым законодательством Республики Казахстан.</w:t>
      </w:r>
      <w:r>
        <w:br/>
      </w:r>
      <w:r>
        <w:rPr>
          <w:rFonts w:ascii="Times New Roman"/>
          <w:b w:val="false"/>
          <w:i w:val="false"/>
          <w:color w:val="000000"/>
          <w:sz w:val="28"/>
        </w:rPr>
        <w:t>
      За размещение наружной (визуальной) рекламы в городах районного значения, селах, сельских округах и поселках взимается плата в порядке и размерах, установленных Правительством Республики Казахстан.»;</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Уполномоченные органы, определенные пунктом 2 настоящей статьи, обязаны представлять в органы налоговой службы сведения о выданных разрешительных документах на размещение объектов наружной (визуальной) рекламы в городе республиканского значения, столице, районах и городах областного значения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10 календарных дней после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