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c094" w14:textId="106c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299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противодействия</w:t>
      </w:r>
      <w:r>
        <w:br/>
      </w:r>
      <w:r>
        <w:rPr>
          <w:rFonts w:ascii="Times New Roman"/>
          <w:b/>
          <w:i w:val="false"/>
          <w:color w:val="000000"/>
        </w:rPr>
        <w:t>
деятельности финансовых (инвестиционных) пирамид</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w:t>
      </w:r>
      <w:r>
        <w:br/>
      </w:r>
      <w:r>
        <w:rPr>
          <w:rFonts w:ascii="Times New Roman"/>
          <w:b w:val="false"/>
          <w:i w:val="false"/>
          <w:color w:val="000000"/>
          <w:sz w:val="28"/>
        </w:rPr>
        <w:t>
      1) оглавление дополнить заголовком статьи 177-1 следующего содержания:</w:t>
      </w:r>
      <w:r>
        <w:br/>
      </w:r>
      <w:r>
        <w:rPr>
          <w:rFonts w:ascii="Times New Roman"/>
          <w:b w:val="false"/>
          <w:i w:val="false"/>
          <w:color w:val="000000"/>
          <w:sz w:val="28"/>
        </w:rPr>
        <w:t>
      «Статья 177-1. Организация или руководство деятельностью финансовой (инвестиционной) пирамиды»;</w:t>
      </w:r>
      <w:r>
        <w:br/>
      </w:r>
      <w:r>
        <w:rPr>
          <w:rFonts w:ascii="Times New Roman"/>
          <w:b w:val="false"/>
          <w:i w:val="false"/>
          <w:color w:val="000000"/>
          <w:sz w:val="28"/>
        </w:rPr>
        <w:t>
      2) дополнить статьей 177-1 следующего содержания:</w:t>
      </w:r>
      <w:r>
        <w:br/>
      </w:r>
      <w:r>
        <w:rPr>
          <w:rFonts w:ascii="Times New Roman"/>
          <w:b w:val="false"/>
          <w:i w:val="false"/>
          <w:color w:val="000000"/>
          <w:sz w:val="28"/>
        </w:rPr>
        <w:t xml:space="preserve">
      «Статья 177-1. Организация или руководство деятельностью </w:t>
      </w:r>
      <w:r>
        <w:br/>
      </w:r>
      <w:r>
        <w:rPr>
          <w:rFonts w:ascii="Times New Roman"/>
          <w:b w:val="false"/>
          <w:i w:val="false"/>
          <w:color w:val="000000"/>
          <w:sz w:val="28"/>
        </w:rPr>
        <w:t>
                     финансовой (инвестиционной) пирамиды</w:t>
      </w:r>
      <w:r>
        <w:br/>
      </w:r>
      <w:r>
        <w:rPr>
          <w:rFonts w:ascii="Times New Roman"/>
          <w:b w:val="false"/>
          <w:i w:val="false"/>
          <w:color w:val="000000"/>
          <w:sz w:val="28"/>
        </w:rPr>
        <w:t xml:space="preserve">
      1. Организация или руководство деятельностью финансовой (инвестиционной) пирамиды, то есть неправомерной деятельности по привлечению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лиц и (или) перераспределения активов в пользу таких лиц,- </w:t>
      </w:r>
      <w:r>
        <w:br/>
      </w:r>
      <w:r>
        <w:rPr>
          <w:rFonts w:ascii="Times New Roman"/>
          <w:b w:val="false"/>
          <w:i w:val="false"/>
          <w:color w:val="000000"/>
          <w:sz w:val="28"/>
        </w:rPr>
        <w:t xml:space="preserve">
      наказываются штрафом в размере от одной тысячи до трех тысяч месячных расчетных показателей либо ограничением свободы на срок до трех лет, либо лишением свободы на тот же срок, с конфискацией имущества. </w:t>
      </w:r>
      <w:r>
        <w:br/>
      </w:r>
      <w:r>
        <w:rPr>
          <w:rFonts w:ascii="Times New Roman"/>
          <w:b w:val="false"/>
          <w:i w:val="false"/>
          <w:color w:val="000000"/>
          <w:sz w:val="28"/>
        </w:rPr>
        <w:t xml:space="preserve">
      2. Те же деяния, совершенные: </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с использованием служебного положения;</w:t>
      </w:r>
      <w:r>
        <w:br/>
      </w:r>
      <w:r>
        <w:rPr>
          <w:rFonts w:ascii="Times New Roman"/>
          <w:b w:val="false"/>
          <w:i w:val="false"/>
          <w:color w:val="000000"/>
          <w:sz w:val="28"/>
        </w:rPr>
        <w:t>
      в) в крупном размере,-</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xml:space="preserve">
      3. Те же деяния, совершенные: </w:t>
      </w:r>
      <w:r>
        <w:br/>
      </w:r>
      <w:r>
        <w:rPr>
          <w:rFonts w:ascii="Times New Roman"/>
          <w:b w:val="false"/>
          <w:i w:val="false"/>
          <w:color w:val="000000"/>
          <w:sz w:val="28"/>
        </w:rPr>
        <w:t>
      а) путем совершения операций с использованием интернет-ресурса либо информационно-телекоммуникационных систем и сетей или систем электронных платежей;</w:t>
      </w:r>
      <w:r>
        <w:br/>
      </w:r>
      <w:r>
        <w:rPr>
          <w:rFonts w:ascii="Times New Roman"/>
          <w:b w:val="false"/>
          <w:i w:val="false"/>
          <w:color w:val="000000"/>
          <w:sz w:val="28"/>
        </w:rPr>
        <w:t>
      б) в особо крупном размере;</w:t>
      </w:r>
      <w:r>
        <w:br/>
      </w:r>
      <w:r>
        <w:rPr>
          <w:rFonts w:ascii="Times New Roman"/>
          <w:b w:val="false"/>
          <w:i w:val="false"/>
          <w:color w:val="000000"/>
          <w:sz w:val="28"/>
        </w:rPr>
        <w:t>
      в)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w:t>
      </w:r>
      <w:r>
        <w:br/>
      </w:r>
      <w:r>
        <w:rPr>
          <w:rFonts w:ascii="Times New Roman"/>
          <w:b w:val="false"/>
          <w:i w:val="false"/>
          <w:color w:val="000000"/>
          <w:sz w:val="28"/>
        </w:rPr>
        <w:t>
      наказываются лишением свободы на срок от пяти до двенадцати лет с конфискацией имущества и лишением права занимать определенные должности или заниматься определенной деятельностью на срок до трех лет, а в случаях, предусмотренных пунктом в), - до семи лет.</w:t>
      </w:r>
      <w:r>
        <w:br/>
      </w:r>
      <w:r>
        <w:rPr>
          <w:rFonts w:ascii="Times New Roman"/>
          <w:b w:val="false"/>
          <w:i w:val="false"/>
          <w:color w:val="000000"/>
          <w:sz w:val="28"/>
        </w:rPr>
        <w:t>
      Примечания.</w:t>
      </w:r>
      <w:r>
        <w:br/>
      </w:r>
      <w:r>
        <w:rPr>
          <w:rFonts w:ascii="Times New Roman"/>
          <w:b w:val="false"/>
          <w:i w:val="false"/>
          <w:color w:val="000000"/>
          <w:sz w:val="28"/>
        </w:rPr>
        <w:t>
      1. Под фактическим занятием деятельностью по отчуждению либо приобретению, иной передаче имущества, выполнению работ либо оказанию услуг в настоящей статье, в том числе понимается наличие информации о деятельности организации (финансовая отчетность, отчеты о сделках) и/или фактических источниках получения дохода и (или) возможности его получения из государственных и (или) независимых источников, не связанных с деятельностью данной организации, в том числе, когда источником дохода является доход от производства, либо прироста стоимости покупки и (или) реализации товаров или услуг (на сумму принятых обязательств).</w:t>
      </w:r>
      <w:r>
        <w:br/>
      </w:r>
      <w:r>
        <w:rPr>
          <w:rFonts w:ascii="Times New Roman"/>
          <w:b w:val="false"/>
          <w:i w:val="false"/>
          <w:color w:val="000000"/>
          <w:sz w:val="28"/>
        </w:rPr>
        <w:t>
      2. Лицо, кроме организатора финансовой пирамиды, освобождается от уголовной ответственности за действия, предусмотренные настоящей статьей, если добровольно до привлечения к уголовной ответственности сообщило об участии в соответствующей деятельности в правоохранительные органы или иным образом способствовало ее прекращению или предотвращению преступления, при условии, что в его действиях нет состава иного преступления.»;</w:t>
      </w:r>
      <w:r>
        <w:br/>
      </w:r>
      <w:r>
        <w:rPr>
          <w:rFonts w:ascii="Times New Roman"/>
          <w:b w:val="false"/>
          <w:i w:val="false"/>
          <w:color w:val="000000"/>
          <w:sz w:val="28"/>
        </w:rPr>
        <w:t>
      3) пункт пятый примечаний статьи 307 изложить в следующей редакции:</w:t>
      </w:r>
      <w:r>
        <w:br/>
      </w:r>
      <w:r>
        <w:rPr>
          <w:rFonts w:ascii="Times New Roman"/>
          <w:b w:val="false"/>
          <w:i w:val="false"/>
          <w:color w:val="000000"/>
          <w:sz w:val="28"/>
        </w:rPr>
        <w:t>
      «5. Коррупционными преступлениями признаются преступления, предусмотренные пунктом г) части третьей статьи 176, пунктом г) части третьей статьи 177, пунктом в) части третьей статьи 177-1, пунктом в) части второй статьи 192, пунктом а) части третьей статьи 193, пунктом а) части третьей статьи 209, пунктом б) части третьей статьи 226-1, статьей 307, пунктом в) части четвертой статьи 308, статьями 310 – 315, статьей 380, пунктом в) части второй статьи 380-1, статьей 380-2 настоящего Кодекса.».</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30; № 5, ст. 35; № 6, ст. 44; № 10, ст. 77; № 14, ст. 93;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внесении изменений и дополнений в некоторые законодательные акты Республики Казахстан по вопросам Государственной границы Республики Казахстан», опубликованный в газетах «Егемен Қазақстан» и «Казахстанская правда» 22 января 2013 г.):</w:t>
      </w:r>
      <w:r>
        <w:br/>
      </w:r>
      <w:r>
        <w:rPr>
          <w:rFonts w:ascii="Times New Roman"/>
          <w:b w:val="false"/>
          <w:i w:val="false"/>
          <w:color w:val="000000"/>
          <w:sz w:val="28"/>
        </w:rPr>
        <w:t>
      1) части третью и четвертую статьи 192 изложить в следующей редакции:</w:t>
      </w:r>
      <w:r>
        <w:br/>
      </w:r>
      <w:r>
        <w:rPr>
          <w:rFonts w:ascii="Times New Roman"/>
          <w:b w:val="false"/>
          <w:i w:val="false"/>
          <w:color w:val="000000"/>
          <w:sz w:val="28"/>
        </w:rPr>
        <w:t>
      «3. По уголовным делам о преступлениях, предусмотренных статьями 176 (пунктом г) части третьей), 177 (пунктом г) части третьей), 177-1 (пунктом в) части третьей), 190 (частью второй), 191, 192, 192-1, 193 - 196, 199-205-1, 206, 207, 209 (частями второй и третьей), 213, 214 (частью второй), 215-220, 221 (частью второй), 222 (частями второй и третьей), 222-1, 224, 226 (частью второй), 226-1, 231, 232, 269-1, 307, 308, 310-315 Уголовного кодекса Республики Казахстан, предварительное следствие производится следователями органов финансовой полиции. По делам о преступлениях, предусмотренных статьями 183 (частями второй и третьей), 229 Уголовного кодекса Республики Казахстан, предварительное следствие может производиться следователями органов финансовой полиции, если их расследование непосредственно связано с расследованием преступлений, подследственных следователям органов финансовой полиции, и уголовное дело не может быть выделено в отдельное производство.</w:t>
      </w:r>
      <w:r>
        <w:br/>
      </w:r>
      <w:r>
        <w:rPr>
          <w:rFonts w:ascii="Times New Roman"/>
          <w:b w:val="false"/>
          <w:i w:val="false"/>
          <w:color w:val="000000"/>
          <w:sz w:val="28"/>
        </w:rPr>
        <w:t>
      4. По уголовным делам о преступлениях, предусмотренных статьями 176 (частью второй, пунктом б) части третьей, частью четвертой), 177 (частями второй, третьей и четвертой), 177-1 (частями второй, третьей и четвертой), 180, 182 (частями первой и второй), 184, 184-1, 228, 309, 316, 339 (частями второй и третьей), 341, 343-357, 363-365 Уголовного кодекса Республики Казахстан, предварительное следствие производится органом внутренних дел или финансовой полиции, возбудившим уголовное дело. По уголовным делам о преступлениях, предусмотренных статьей 141-1, 363-1 Уголовного кодекса Республики Казахстан, предварительное следствие производится органами внутренних дел или финансовой полиции, возбудившими уголовное дело в отношении лица, не являющегося сотрудником этого органа.»;</w:t>
      </w:r>
      <w:r>
        <w:br/>
      </w:r>
      <w:r>
        <w:rPr>
          <w:rFonts w:ascii="Times New Roman"/>
          <w:b w:val="false"/>
          <w:i w:val="false"/>
          <w:color w:val="000000"/>
          <w:sz w:val="28"/>
        </w:rPr>
        <w:t>
      2) часть 8-1 статьи 285 изложить в следующей редакции:</w:t>
      </w:r>
      <w:r>
        <w:br/>
      </w:r>
      <w:r>
        <w:rPr>
          <w:rFonts w:ascii="Times New Roman"/>
          <w:b w:val="false"/>
          <w:i w:val="false"/>
          <w:color w:val="000000"/>
          <w:sz w:val="28"/>
        </w:rPr>
        <w:t xml:space="preserve">
      «8-1. Дознание по делам о преступлениях, предусмотренных статьями 176 (частью первой), 177 (частью первой), 177-1 (частью первой), 182 (частью первой) Уголовного кодекса Республики Казахстан, производится возбудившим уголовное дело органом внутренних дел или финансовой полиции.». </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23-24, ст. 125): </w:t>
      </w:r>
      <w:r>
        <w:br/>
      </w:r>
      <w:r>
        <w:rPr>
          <w:rFonts w:ascii="Times New Roman"/>
          <w:b w:val="false"/>
          <w:i w:val="false"/>
          <w:color w:val="000000"/>
          <w:sz w:val="28"/>
        </w:rPr>
        <w:t>
      статью 715 дополнить пунктом 4 следующего содержания:</w:t>
      </w:r>
      <w:r>
        <w:br/>
      </w:r>
      <w:r>
        <w:rPr>
          <w:rFonts w:ascii="Times New Roman"/>
          <w:b w:val="false"/>
          <w:i w:val="false"/>
          <w:color w:val="000000"/>
          <w:sz w:val="28"/>
        </w:rPr>
        <w:t>
      «4. Не допускается привлечение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лиц и (или) перераспределения активов в пользу таких лиц.</w:t>
      </w:r>
      <w:r>
        <w:br/>
      </w:r>
      <w:r>
        <w:rPr>
          <w:rFonts w:ascii="Times New Roman"/>
          <w:b w:val="false"/>
          <w:i w:val="false"/>
          <w:color w:val="000000"/>
          <w:sz w:val="28"/>
        </w:rPr>
        <w:t>
      Примечание.</w:t>
      </w:r>
      <w:r>
        <w:br/>
      </w:r>
      <w:r>
        <w:rPr>
          <w:rFonts w:ascii="Times New Roman"/>
          <w:b w:val="false"/>
          <w:i w:val="false"/>
          <w:color w:val="000000"/>
          <w:sz w:val="28"/>
        </w:rPr>
        <w:t>
      Под фактическим занятием деятельностью по отчуждению либо приобретению, иной передаче имущества, выполнению работ либо оказанию услуг в настоящей статье, в том числе понимается наличие информации о деятельности организации (финансовая отчетность, отчеты о сделках) и/или фактических источниках получения дохода и (или) возможности его получения из государственных и (или) независимых источников, не связанных с деятельностью данной организации, в том числе, когда источником дохода является доход от производства, либо прироста стоимости покупки и (или) реализации товаров или услуг (на сумму принятых обязательств).».</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11,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21-22, ст. 124; 2013 г., 2013 г. № 1, ст. 2,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внесении изменений и дополнений в некоторые законодательные акты Республики Казахстан по вопросам Государственной границы Республики Казахстан», опубликованный в газетах «Егемен Қазақстан» и «Казахстанская правда» 22 января 2013 г.):</w:t>
      </w:r>
      <w:r>
        <w:br/>
      </w:r>
      <w:r>
        <w:rPr>
          <w:rFonts w:ascii="Times New Roman"/>
          <w:b w:val="false"/>
          <w:i w:val="false"/>
          <w:color w:val="000000"/>
          <w:sz w:val="28"/>
        </w:rPr>
        <w:t>
      1) оглавление дополнить заголовком статьи 136-3 следующего содержания:</w:t>
      </w:r>
      <w:r>
        <w:br/>
      </w:r>
      <w:r>
        <w:rPr>
          <w:rFonts w:ascii="Times New Roman"/>
          <w:b w:val="false"/>
          <w:i w:val="false"/>
          <w:color w:val="000000"/>
          <w:sz w:val="28"/>
        </w:rPr>
        <w:t>
      «Статья 136-3. Содействие либо рекламирование деятельности  финансовой (инвестиционной) пирамиды»;</w:t>
      </w:r>
      <w:r>
        <w:br/>
      </w:r>
      <w:r>
        <w:rPr>
          <w:rFonts w:ascii="Times New Roman"/>
          <w:b w:val="false"/>
          <w:i w:val="false"/>
          <w:color w:val="000000"/>
          <w:sz w:val="28"/>
        </w:rPr>
        <w:t xml:space="preserve">
      2) дополнить статьей 136-3 следующего содержания: </w:t>
      </w:r>
      <w:r>
        <w:br/>
      </w:r>
      <w:r>
        <w:rPr>
          <w:rFonts w:ascii="Times New Roman"/>
          <w:b w:val="false"/>
          <w:i w:val="false"/>
          <w:color w:val="000000"/>
          <w:sz w:val="28"/>
        </w:rPr>
        <w:t xml:space="preserve">
      «Статья 136-3. Содействие либо рекламирование деятельности </w:t>
      </w:r>
      <w:r>
        <w:br/>
      </w:r>
      <w:r>
        <w:rPr>
          <w:rFonts w:ascii="Times New Roman"/>
          <w:b w:val="false"/>
          <w:i w:val="false"/>
          <w:color w:val="000000"/>
          <w:sz w:val="28"/>
        </w:rPr>
        <w:t>
                     финансовой (инвестиционной) пирамиды</w:t>
      </w:r>
      <w:r>
        <w:br/>
      </w:r>
      <w:r>
        <w:rPr>
          <w:rFonts w:ascii="Times New Roman"/>
          <w:b w:val="false"/>
          <w:i w:val="false"/>
          <w:color w:val="000000"/>
          <w:sz w:val="28"/>
        </w:rPr>
        <w:t xml:space="preserve">
      1. Умышленное содействие путем предоставления помещения или имущества, а равно оказание иного содействия деятельности финансовой (инвестиционной) пирамиды, то есть неправомерной деятельности по привлечению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лиц и (или) перераспределения активов в пользу таких лиц,- </w:t>
      </w:r>
      <w:r>
        <w:br/>
      </w:r>
      <w:r>
        <w:rPr>
          <w:rFonts w:ascii="Times New Roman"/>
          <w:b w:val="false"/>
          <w:i w:val="false"/>
          <w:color w:val="000000"/>
          <w:sz w:val="28"/>
        </w:rPr>
        <w:t>
      влекут штраф в размере трехсот месячных расчетных показателей.</w:t>
      </w:r>
      <w:r>
        <w:br/>
      </w:r>
      <w:r>
        <w:rPr>
          <w:rFonts w:ascii="Times New Roman"/>
          <w:b w:val="false"/>
          <w:i w:val="false"/>
          <w:color w:val="000000"/>
          <w:sz w:val="28"/>
        </w:rPr>
        <w:t>
      2. Производство, распространение, размещение и использование рекламы деятельности финансовой (инвестиционной) пирамиды, -</w:t>
      </w:r>
      <w:r>
        <w:br/>
      </w:r>
      <w:r>
        <w:rPr>
          <w:rFonts w:ascii="Times New Roman"/>
          <w:b w:val="false"/>
          <w:i w:val="false"/>
          <w:color w:val="000000"/>
          <w:sz w:val="28"/>
        </w:rPr>
        <w:t>
      влекут штраф на физических лиц в размере от ста до ста пятидесяти, на индивидуальных предпринимателей, должностных лиц - в размере от ста пятидесяти до ста семидесяти, на юридических лиц, являющихся субъектами малого 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четырехсот до шестисот месячных расчетных показателей с приостановлением выпуска (выхода в эфир) средства массовой информации на срок до трех месяцев.</w:t>
      </w:r>
      <w:r>
        <w:br/>
      </w:r>
      <w:r>
        <w:rPr>
          <w:rFonts w:ascii="Times New Roman"/>
          <w:b w:val="false"/>
          <w:i w:val="false"/>
          <w:color w:val="000000"/>
          <w:sz w:val="28"/>
        </w:rPr>
        <w:t>
      Примечание.</w:t>
      </w:r>
      <w:r>
        <w:br/>
      </w:r>
      <w:r>
        <w:rPr>
          <w:rFonts w:ascii="Times New Roman"/>
          <w:b w:val="false"/>
          <w:i w:val="false"/>
          <w:color w:val="000000"/>
          <w:sz w:val="28"/>
        </w:rPr>
        <w:t>
      Под фактическим занятием деятельностью по отчуждению либо приобретению, иной передаче имущества, выполнению работ либо оказанию услуг в настоящей статье, в том числе понимается наличие информации о деятельности организации (финансовая отчетность, отчеты о сделках) и/или фактических источниках получения дохода и (или) возможности его получения из государственных и (или) независимых источников, не связанных с деятельностью данной организации, в том числе, когда источником дохода является доход от производства, либо прироста стоимости покупки и (или) реализации товаров или услуг (на сумму принятых обязательств).»;</w:t>
      </w:r>
      <w:r>
        <w:br/>
      </w:r>
      <w:r>
        <w:rPr>
          <w:rFonts w:ascii="Times New Roman"/>
          <w:b w:val="false"/>
          <w:i w:val="false"/>
          <w:color w:val="000000"/>
          <w:sz w:val="28"/>
        </w:rPr>
        <w:t>
      3) в подпункте 1) части первой статьи 636:</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«органов внутренних дел (статьи 79-1, 79-3, 79-4, 79-5, 79-6, 83-1, 85-3, 86, 86-1, 87-3, 87-4, 87-5, 96, 111 - 117, 135-1, 136, 136-1, 136-2, 136-3, 141-1, 143, 143-1, 147-1 (часть вторая), 159, 162, 163 (части третья и четвертая), 163-2, 163-3, 163-4, 165,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318 - 321, 324-1, 324-2, 330, 330-1 (часть вторая), 331, 332, 334 (часть третья), 335, 336, 336-1 (часть третья), 336-2 (частью третьей), 336-3 (частью второй), 336-4 (частью второй), 338 (часть первая), 338-1 (части первая, вторая, десятая и одиннадцатая), 339, 340, 341 (часть вторая), 344, 354-1, 355-357, 357-1, 357-7 (часть вторая),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446 (часть вторая), 461 (часть 3-1), 463 (части вторая, третья), 463-3 (часть пятая), 464-1 (части первая и вторая), 465 (часть вторая), 466 (часть вторая), 467, 468 (части первая и вторая), 468-1, 468-2, 469, 471 (части 1-2 и вторая), 473 (часть третья), 474, 474-1, 475, 477 (часть третья), 484, 500 (часть вторая), 501, 514 (в части правонарушений, предусмотренных статьями 461 - 471), 518, 521, 524 (в части правонарушений, предусмотренных статьями 461 - 471), 531);»;</w:t>
      </w:r>
      <w:r>
        <w:br/>
      </w:r>
      <w:r>
        <w:rPr>
          <w:rFonts w:ascii="Times New Roman"/>
          <w:b w:val="false"/>
          <w:i w:val="false"/>
          <w:color w:val="000000"/>
          <w:sz w:val="28"/>
        </w:rPr>
        <w:t>
      абзац тридцать четвертый изложить в следующей редакции:</w:t>
      </w:r>
      <w:r>
        <w:br/>
      </w:r>
      <w:r>
        <w:rPr>
          <w:rFonts w:ascii="Times New Roman"/>
          <w:b w:val="false"/>
          <w:i w:val="false"/>
          <w:color w:val="000000"/>
          <w:sz w:val="28"/>
        </w:rPr>
        <w:t xml:space="preserve">
      «органов финансовой полиции (статьи 136-3, 140 (часть вторая), 143, 143-1, 143-2, 144-1, 145, 146-1, 151, 151-1, 154, 154-1, 155, 155-2, 156, 157, 159 (частями третьей и четвертой), 158-4, 162, 163 (части третья и четвертая), 176 (часть первая), 179 (части первая и вторая), 179-1, 200, 203, 211, 213 (части пятая и шестая), 214, 217, 218-1 (часть седьмая), 275-1, 306-2, 355, 357-1, 357-2 (часть вторая), 357-3, 357-5, 514-519, 521, 522, 529, 532-535, 537-1);». </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w:t>
      </w:r>
      <w:r>
        <w:br/>
      </w:r>
      <w:r>
        <w:rPr>
          <w:rFonts w:ascii="Times New Roman"/>
          <w:b w:val="false"/>
          <w:i w:val="false"/>
          <w:color w:val="000000"/>
          <w:sz w:val="28"/>
        </w:rPr>
        <w:t>
      статью 14 дополнить пунктом 3-2 следующего содержания:</w:t>
      </w:r>
      <w:r>
        <w:br/>
      </w:r>
      <w:r>
        <w:rPr>
          <w:rFonts w:ascii="Times New Roman"/>
          <w:b w:val="false"/>
          <w:i w:val="false"/>
          <w:color w:val="000000"/>
          <w:sz w:val="28"/>
        </w:rPr>
        <w:t>
      «3-2. Запрещается реклама деятельности финансовой (инвестиционной) пирамиды, то есть неправомерной деятельности по привлечению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и (или) перераспределения активов в пользу таких лиц.».</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w:t>
      </w:r>
      <w:r>
        <w:br/>
      </w:r>
      <w:r>
        <w:rPr>
          <w:rFonts w:ascii="Times New Roman"/>
          <w:b w:val="false"/>
          <w:i w:val="false"/>
          <w:color w:val="000000"/>
          <w:sz w:val="28"/>
        </w:rPr>
        <w:t>
      статью 14 дополнить подпунктом 8) следующего содержания:</w:t>
      </w:r>
      <w:r>
        <w:br/>
      </w:r>
      <w:r>
        <w:rPr>
          <w:rFonts w:ascii="Times New Roman"/>
          <w:b w:val="false"/>
          <w:i w:val="false"/>
          <w:color w:val="000000"/>
          <w:sz w:val="28"/>
        </w:rPr>
        <w:t>
      «8) реклама деятельности финансовой (инвестиционной) пирамиды, то есть неправомерной деятельности по привлечению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лиц и (или) перераспределения активов в пользу таких лиц.».</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