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0e470" w14:textId="900e4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программно-целевом финансировании вне конкурсных процедур на 2013 - 2015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марта 2013 года № 286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18 февраля 2011 года «О науке»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Установить, что программно-целевое финансирование вне конкурсных процедур на 2013 – 2015 годы из республиканского бюджета осуществляется по научно-техническим программам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марта 2013 года № 286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Научно-технические программы, программно-целевое</w:t>
      </w:r>
      <w:r>
        <w:br/>
      </w:r>
      <w:r>
        <w:rPr>
          <w:rFonts w:ascii="Times New Roman"/>
          <w:b/>
          <w:i w:val="false"/>
          <w:color w:val="000000"/>
        </w:rPr>
        <w:t>
финансирование которых осуществляется из республиканского</w:t>
      </w:r>
      <w:r>
        <w:br/>
      </w:r>
      <w:r>
        <w:rPr>
          <w:rFonts w:ascii="Times New Roman"/>
          <w:b/>
          <w:i w:val="false"/>
          <w:color w:val="000000"/>
        </w:rPr>
        <w:t>
бюджета вне конкурсных процедур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Министерство здравоохранения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прикладные научные исследования в области здравоохранения: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инновационные клеточные технологии в регенеративной медицине;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разработка научно-обоснованной программы по прогнозированию и профилактике преэклампсии у беременных;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разработка и внедрение инновационных технологий диагностики, лечения и реабилитации больных с множественными и сочетанными травмами, их последствиями и ортопедическими заболеваниями.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