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77f" w14:textId="b157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служебными животными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198.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служебными животными Вооруженных Сил, других войск и воинских формирований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Соответствующим государственным органам осуществлять закуп служебных животных поэтапно в пределах выделенных средств из республиканского бюджета на соответствующий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2013 года № 198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служебными животными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Сил, других войск и воинских формирований Республики Казахстан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Норма обеспечения лошадьми подразделений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2233"/>
        <w:gridCol w:w="7655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эксплуатации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лошадей из расчета на 10 человек личного состава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Вьючная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Обозная лошадь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</w:tbl>
    <w:p>
      <w:pPr>
        <w:spacing w:after="0"/>
        <w:ind w:left="0"/>
        <w:jc w:val="left"/>
      </w:pP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верховая лошадь - лошадь, используемая в работе под верховым седлом.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вьючная лошадь - лошадь, используемая для перевозки грузов (вьюков) на спине при невозможности использовать другие виды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обозная лошадь - лошадь, используемая для перевозки грузов, доставки личного состава к месту несения службы на повозке при невозможности использовать другие виды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количество человек для расчета необходимой потребности лошадей берется исходя из штатной численности подразделения, обеспечиваемого лошадьми, при этом округление неполных десятков осуществляется в сторону увеличения.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 обеспечения лошадьми подразделений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3961"/>
        <w:gridCol w:w="2679"/>
        <w:gridCol w:w="1727"/>
        <w:gridCol w:w="1727"/>
      </w:tblGrid>
      <w:tr>
        <w:trPr>
          <w:trHeight w:val="30" w:hRule="atLeast"/>
        </w:trPr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эксплуатации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Вьючные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застава (кавалерийская)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Кавалерийское отделение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кавалерийская застава Академии Пограничной службы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верховая - лошадь, используемая под верховым седлом.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вьючная - лошадь, используемая для перевозки грузов (вьюков) на спине при невозможности использовать другие виды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обозная - лошадь, используемая для перевозки грузов, доставки личного состава к месту несения службы на повозке при невозможности использовать другие виды транспорта.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Норма обеспечения по воспроизводству лошадей</w:t>
      </w:r>
      <w:r>
        <w:br/>
      </w:r>
      <w:r>
        <w:rPr>
          <w:rFonts w:ascii="Times New Roman"/>
          <w:b/>
          <w:i w:val="false"/>
          <w:color w:val="000000"/>
        </w:rPr>
        <w:t>подразделений Вооруженных Сил, других войск</w:t>
      </w:r>
      <w:r>
        <w:br/>
      </w:r>
      <w:r>
        <w:rPr>
          <w:rFonts w:ascii="Times New Roman"/>
          <w:b/>
          <w:i w:val="false"/>
          <w:color w:val="000000"/>
        </w:rPr>
        <w:t>и воинских формирований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2043"/>
        <w:gridCol w:w="856"/>
        <w:gridCol w:w="1488"/>
        <w:gridCol w:w="1329"/>
        <w:gridCol w:w="1329"/>
        <w:gridCol w:w="1329"/>
        <w:gridCol w:w="1329"/>
        <w:gridCol w:w="856"/>
        <w:gridCol w:w="857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(маточное поголовье)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Учебно-ремонтное кавалерийское подразделение (застава)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(питомник) по воспроизводству лошадей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рабочая лошадь - лошадь, используемая для хозяйственных работ.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Норма обеспечения служебными собаками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992"/>
        <w:gridCol w:w="902"/>
        <w:gridCol w:w="902"/>
        <w:gridCol w:w="903"/>
        <w:gridCol w:w="903"/>
        <w:gridCol w:w="1738"/>
        <w:gridCol w:w="1401"/>
        <w:gridCol w:w="1406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 и их характеристика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Минорозыскные (для поиска взрывчатых веществ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вооружения и боеприпасов воинских частей: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органы военной полиции: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военной полиции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военной полиции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учебные центры (заведения), питомники по разведению выращивании собак: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специалистом-кинологом закрепляется одна служебная собака, исключение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караульные собаки - закрепляются до трех за одним специалистом-кинологом;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наркорозыскные собаки - при незначительном объеме выполняемых с их применением служебных задач закрепляются за одним из специалистов-кинологов подразделения, уже имеющим закрепленную служебную собаку, используемую по основному служебному предназначению;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 с расчетом обеспечения равномерной служебной нагрузки.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курсы подготовки (переподготовки) в учебные центры специалисты-кинологи направляются с закрепленными служебными собаками. За слушателями (курсантами) разрешается закреплять собак учебного центра.,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достижении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выбраковывается.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 обеспечения служебными собаками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Внутренних войск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3837"/>
        <w:gridCol w:w="677"/>
        <w:gridCol w:w="677"/>
        <w:gridCol w:w="677"/>
        <w:gridCol w:w="677"/>
        <w:gridCol w:w="2"/>
        <w:gridCol w:w="675"/>
        <w:gridCol w:w="678"/>
        <w:gridCol w:w="1052"/>
        <w:gridCol w:w="1055"/>
        <w:gridCol w:w="1054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зыскные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зыскные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воинские части (подразделения) по охране важных государственных объектов, складов воинских частей, военных складов (баз):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воинские части (подразделения) по охране исправительных учреждений: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производственный объект с круглосуточной охраной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постоянный производственный объект, постоянный строительный и временный объект с односменной работой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первые 1-2 и каждые три последующих кратковременных объекта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Исправительное учреждение, осуществляющее лечение (содержание  осужденных, больных наркоманией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преследования подразделения, осуществляющего круглосуточную охрану объекта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воинские части (подразделения) по конвоированию: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при назначении встречных караулов в месяц: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 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более 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осуществляющее конвоирование осужденных и лиц, заключенных под стражу, на судебные заседания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воинские части (подразделения) оперативного назначения: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воинские части (подразделения) специального назначения: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 служебных пород (подразделение, имеющее племенное поголовье), из расчета: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две племенные собаки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десять племенных собак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двадцать племенных собак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сорок пять племенных собак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специалистом-кинологом закрепляется одна служебная собака, исключение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караульные собаки - закрепляются до трех за одним специалистом-кинологом;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наркорозыскные собаки - при незначительном объеме выполняемых с их применением служебных задач закрепляются за одним из специалистов-кинологов подразделения, уже имеющим закрепленную служебную собаку, используемую по основному служебному предназначению;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 с расчетом обеспечения равномерной служебной нагрузки.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курсы подготовки (переподготовки) в учебные центры специалисты-кинологи направляются с закрепленными служебными собаками. За слушателями (курсантами) разрешается закреплять собак учебного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достижении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выбраковывается.</w:t>
      </w:r>
    </w:p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 обеспечения служебными собаками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2254"/>
        <w:gridCol w:w="1027"/>
        <w:gridCol w:w="1027"/>
        <w:gridCol w:w="661"/>
        <w:gridCol w:w="1027"/>
        <w:gridCol w:w="1274"/>
        <w:gridCol w:w="1027"/>
        <w:gridCol w:w="1396"/>
        <w:gridCol w:w="1396"/>
      </w:tblGrid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жевые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зыскные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зыскные (для поиска взрывчатых веществ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пограничные заставы (отделений пограничного контроля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застава 1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пограничного контроля 1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застава 2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пограничного контроля 2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застава 3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пограничного контроля 3 категории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воинские части (подразделения) специального назначения: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Комендантская рота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Десантно-штурмовая застава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группа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Десантно-штурмовая маневренная группа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учебные подразделения: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застава (пограничный отряд учебного центра)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застава Академии Пограничной службы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Пограничной службы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Подразделения (заведения), питомники по разведению выращиванию собак: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Пограничной службы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Пограничной службы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Пограничная застава (отделения пограничного контроля) 1 категории - остропроблемные участки Государственной границы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Пограничная застава (отделения пограничного контроля) 2 категории - проблемные участки Государственной границы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Пограничная застава (отделения пограничного контроля) 3 категории - умеренные участки Государственной границы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специалистом-кинологом закрепляется до двух служебных собак, исключение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караульные собаки - закрепляются до трех за одним специалистом-кинологом;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 с расчетом обеспечения равномерной служебной нагрузки.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курсы подготовки (переподготовки) в учебные центры специалисты-кинологи направляются с закрепленными служебными собаками. За слушателями (курсантами) разрешается закреплять собак учебного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достижении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выбраковывается.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