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054af" w14:textId="69054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Единой карты приоритетных товаров и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февраля 2013 года № 187. Утратило силу постановлением Правительства Республики Казахстан от 15 сентября 2022 года № 701.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15.09.2022 </w:t>
      </w:r>
      <w:r>
        <w:rPr>
          <w:rFonts w:ascii="Times New Roman"/>
          <w:b w:val="false"/>
          <w:i w:val="false"/>
          <w:color w:val="ff0000"/>
          <w:sz w:val="28"/>
        </w:rPr>
        <w:t>№ 701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подписания и подлежит официальному опубликованию).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от 9 января 2012 года "О государственной поддержке индустриально-инновационной деятельности"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Единую карту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приоритетных товаров и услуг.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2013 года № 187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Единая карта приоритетных товаров и услуг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Единая карта с изменениями, внесенными постановлениями Правительства РК от 20.12.2013 </w:t>
      </w:r>
      <w:r>
        <w:rPr>
          <w:rFonts w:ascii="Times New Roman"/>
          <w:b w:val="false"/>
          <w:i w:val="false"/>
          <w:color w:val="ff0000"/>
          <w:sz w:val="28"/>
        </w:rPr>
        <w:t>№ 1355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1. Перечень приоритетных товаров (товарных групп)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горно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–металлургической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отрасли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трубы обсадные, насосно-компрессорные и бурильные для бурения нефтяных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газовых скважин из черных металлов (кроме чугунного литья)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Прутки из железа или нелегированной стали, имеющие выемки, выступы, борозды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другие деформации, полученные в процессе прокатки  или скрученные после прокатки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Уголки, фасонные и специальные профили из железа или нелегированной стали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дальнейшей обработки, кроме горячей прокатки, горячего волочения или экструдирования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прутки из железа или нелегированной стали без дальнейшей обработки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кроме ковки, горячей прокатки, горячего волочения или горячего экструдирования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Проволока из железа или нелегированной стали, нелакированная и непокрытая, полированная или неполированная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трубы, трубки и профили пустотелые, бесшовные, круглого сечения из железа или нелегированной стали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Прочий прокат плоский из прочих легированных сталей шириной 600 мм или более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для нефте- и газопроводов прямошовные, изготовленные методом дуговой сварки под флюсом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прутки из легированных сталей без дальнейшей обработки, кроме холодной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деформации или отделки в холодном состоянии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Прутки горячекатаные в свободно смотанных бухтах из железа или нелегированной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стали, имеющие выемки, выступы, борозды или другие деформации, полученные в процессе прокатки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прутки горячекатаные в свободно смотанных бухтах из железа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нелегированной стали круглого сечения диаметром менее 14 мм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изделия из черных металлов, используемые для железнодорожных или трамвайных путей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металлоконструкции алюминиевые (кроме сборных строительных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металлоконструкций товарной позиции 9406) и их части; изделия,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предназначенные для использования в строительных металлоконструкциях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Плиты, листы, полосы или ленты и фольга из никелевых сплавов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прутки и профили из алюминиевых сплавов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Прутки и профили из никелевых сплавов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Плиты, листы, полосы и ленты из рафинированной меди толщиной более 0,15 мм прочие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Сплавы на основе меди и цинка  необработанные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Прутки и профили из сплавов на основе меди и цинка (латуни)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2. Перечень приоритетных товаров (товарных групп) и услуг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отрасли машиностроения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Вагоны железнодорожные или трамвайные, грузовые несамоходные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Насосы жидкостные с расходомерами или без них; подъемники жидкостей.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 легковые и прочие моторные транспортные средства, предназначенные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главным образом для перевозки людей (кроме моторных транспортных средств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товарной позиции 8702), включая грузопассажирские автомобили-фургоны и гоночные автомобили.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Сменные рабочие инструменты для ручных инструментов с механическим приводом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без него или для станков (например, для прессования, штамповки, вырубки,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нарезания резьбы, сверления, растачивания, протягивания, фрезерования, токарной обработки.)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или механизмы для уборки или обмолота сельскохозяйственных культур,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включая пресс-подборщики, прессы для упаковки в кипы соломы или сена;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сенокосилки или газонокосилки; машины для очистки, сортировки или калибровки яиц, плодов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Винты, болты, гайки, глухари, ввертные крюки, заклепки, шпонки, шплинты,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шайбы (включая пружинные) и аналогичные изделия из черных металлов.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Моторные транспортные средства для перевозки грузов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Моторные транспортные средства, предназначенные для перевозки 10 человек или более, включая водителя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сельскохозяйственные, садовые или лесохозяйственные для подготовки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обработки почвы; катки для газонов или спортплощадок.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сортировки, грохочения, сепарации, промывки, измельчения,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размалывания, смешивания или перемешивания грунта, камня, руд или других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минеральных ископаемых в твердом (в том числе порошкообразном или пастообразном) состоянии.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Тракторы (кроме тракторов товарной позиции 8709)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Моторные транспортные средства специального назначения, кроме используемых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перевозки пассажиров или грузов (например, автомобили грузовые аварийные,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автокраны, пожарные транспортные средства, автобетономешалки, автомобили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уборки дорог, поливомоечные автомобили, автомастерские, автомобили с рентгеновскими установками).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и механизмы прочие для перемещения, планировки, профилирования,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разработки, трамбования, уплотнения, выемки или бурения грунта, полезных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ископаемых или руд; оборудование для забивки и извлечения свай;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снегоочистители плужные и роторные.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Станки (включая прессы) для обработки металлов объемной штамповкой, ковкой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штамповкой; станки для обработки металлов (включая прессы) гибочные,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кромкогибочные, правильные, отрезные, пробивные или вырубные; прессы для обработки металлов или карбидов.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3. Перечень приоритетных товаров (товарных групп) и услуг отрасли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производства строительных материалов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Напольные покрытия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Кровельные материалы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4. Перечень приоритетных товаров (товарных групп) и услуг отрасли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химической промышленности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(МАФ) и диаммонийфосфат (ДАФ)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((NH2)2CO)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Поливинилхлорид (ПВХ)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Полипропилен (ПП)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Кальцинированная сода (Na2CO3)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(C3H8NO5P)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Цианистый натрий (NaCN)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Инжиниринговые услуги и услуги по научным исследованиям и разработкам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5. Перечень приоритетных товаров (товарных групп) и услуг отрасли легкой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Ткани хлопчатобумажные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Пряжа хлопчатобумажная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Пряжа шерстяная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Постельные принадлежности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Одежда, в том числе специальная, верхняя, детская, спортивная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Чулочно-носочные изделия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6. Перечень приоритетных товаров (товарных групп) и услуг фармацевтической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Антибиотики (лекарственные субстанции)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Препараты для лечения болезней пищеварительного тракта и обмена веществ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(готовые лекарственные средства)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Препараты для лечения болезней сердечнососудистой системы (готовые лекарственные средства)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Препараты для лечения болезней нервной системы (готовые лекарственные средства)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Препараты для лечения болезней крови и кроветворения (готовые лекарственные средства)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Противомикробные препараты системного действия (готовые лекарственные средства)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Противовоспалительные и противоревматические препараты (готовые лекарственные средства)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Препараты для лечения болезней дыхательной системы (готовые лекарственные средства)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Препараты для лечения онкологических болезней (готовые лекарственные средства)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Препараты для лечения туберкулеза (готовые лекарственные средства)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Иммунобиологические препараты и вакцины (готовые лекарственные средства)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7. Перечень товаров (товарных групп) и услуг в отрасли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транспортно-коммуникационного комплекса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доступа к сети интернет с использованием технологий 4G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рельсов, востребованных для скоростных железнодорожных магистралей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стрелочной продукции для железных дорог Казахстана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технологического оборудования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металлообрабатывающего и сварочного оборудования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8. Перечень товаров (товарных групп) и услуг в отрасли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нефти и газа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Газовая турбина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Нефтепогружные кабели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Манометры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Устьевые центраторы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Частотные преобразователи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Химические добавки (деэмульгаторы, ингибиторы и др.)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Геофизические услуги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Перфорация скважин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Подводное оборудование и тестирование скважин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Кислотная обработка скважин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Каротаж скважин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Высокотехнологичные буровые растворы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и обслуживание долот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Цементирование скважин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разработка, производство и техническое обслуживание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автоматических систем управления, безопасности контрольно-измерительного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производства и обслуживания винтовых насосов,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газораспределительных пунктов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Геологоразведка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буровым работам (в том числе морское бурение,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горизонтальное бурение)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Сейсмологическая разведка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9. Перечень товаров (товарных групп) и услуг в отрасли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агропромышленного комплекса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Зерновые культуры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Масличные культуры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Элитные семена зерновых культур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Хлопчатник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Овощебахчевые культуры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Сахарная свекла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Многолетние травы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Плодово-ягодные культуры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Яблони сорта "Апорт" и виноград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Элитные семена хлопчатника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Элитные семена масличных культур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Элитные семена бобовых культур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Элитные семена овощей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Элитные семена картофеля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Элитные семена многолетних трав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Элитные семена однолетних трав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Элитные семена сахарной свеклы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Элитные саженцы плодовых культур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Элитные саженцы винограда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переработки молока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Хлопок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Говядина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Свинина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Баранина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Конина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Кумыс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Шубат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Тонкая шерсть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птицы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Пищевое яйцо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Товарная рыба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переработки сахарной свеклы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