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6725" w14:textId="9af6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
Казахстан от 14 марта 2006 года № 155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2013 года № 182.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 г., № 8, ст. 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пропуск присоединяющими операторами связи телефонного трафика с (на) оборудования (узлы доступа) присоединяемых операторов IP-телефонии (Интернет-телефония).».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