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7493" w14:textId="223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2004 года № 1460 "Вопросы Агентства Республики Казахстан по статистике"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2013 года № 154.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29 октября 2012 года № 410 «Об утверждении Типового положения государственного органа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1460 «Вопросы Агентства Республики Казахстан по статистике» (САПП Республики Казахстан, 2004 г., № 51, ст. 683)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статистике, утвержденное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2013 года № 154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  № 1460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Агентстве Республики Казахстан по статистике 1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Агентство Республики Казахстан по статистике является государственным органом Республики Казахстан, осуществляющим руководство в сфере государственной статистической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Агентство Республики Казахстан по статистике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Агентство Республики Казахстан по статистике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Агентство Республики Казахстан по статистике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Агентство Республики Казахстан по статистике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статистике по вопросам своей компетенции в установленном законодательством порядке принимает решения, оформляемые приказами Председателя Агентства Республики Казахстан по статистике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Агентства Республики Казахстан по статистике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Агентства Республики Казахстан по статистике: 010000, г. Астана, район Есиль, Левобережье, ул. Орынбор, 8, Дом министерств.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«Агентство Республики Казахстан по статистике».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Агентства Республики Казахстан по статистике осуществляется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Агентству Республики Казахстан по статистике запрещается вступать в договорные отношения с субъектами предпринимательства на предмет выполнения обязанностей, являющихся функциями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Агентству Республики Казахстан по статистике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Миссией Агентства Республики Казахстан по статистике являются разработка и реализация государственной политики в области государственной статистики, направленные на удовлетворение потребности общества, государства и международного сообщества в официальной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статистической методологии;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статистической деятельности с соблюдением принципов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удовлетворение потребности общества, государства и международного сообщества в официальной статистической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реализует государственную политику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нормативные правовые акты в области государственной статистики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программы национальных переписей и обеспечивает их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статистическую методологию в соответствии с международными статистическими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статистическую методологию по общегосударственным статистическим наблюдениям;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статистические формы для проведения общегосударственных и ведомственных статистических наблюдений, инструкции по их заполнению, а также порядок их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порядок представления респондентами первичных статистических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формирование план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организует и проводит общегосударственные статистические наблюдения в соответствии с планом статистических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использует административные данные исключительно для производства статистической информации и актуализации статистических регистров;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обеспечивает органы государственной статистики статистическими классификаторами путем их размещения на интернет-ресурсах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осуществляет ведение следующих статистических регистров: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статистический бизнес-регистр;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сельскохозяйственный статистический регистр;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статистический регистр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обеспечивает накопление, ведение и актуализацию информационных статистических баз данных о социально-экономическом положении республики и ее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организует научно-исследовательские разработки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дает разъяснения по вопросам, отнесенным к компетенции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создает консультативно-совещательные органы, положение о которых утверждается руководителем уполномоченного органа в целях совершенствования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международное сотрудничество в пределах своей компетенции и заключение договоров в рамках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проводит экспертизу статистической деятельности органов государственной статистики на соответствие утвержденной Агентством Республики Казахстан по статистике статистической методологии по ведомственным статистическим наблюдениям и запрашивает необходимые для проведения экспертизы документы (информацию);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в области государственной статистики, в том числе за достоверностью статистических данных, представленных респондентами, и данных похозяйственного учета, за исключением проверок, на предмет соблюдения требований законов Республики Казахстан и постановлений Правительства Республики Казахстан в области государственной статистики;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осуществляет иные функции,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получать на безвозмездной основе от респондентов первичные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получать на возмездной и безвозмездной основе необходимые первичные статистические данные от домашних хозяйств об их доходах и расходах;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искажений, ошибок, погрешностей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выявлении искажений респондентами первичных статистических данных требовать от респондентов внесения исправлений в статистические формы, содержащие первичные статистические данные;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выносить предложения в Правительство Республики Казахстан о необходимости проведения национальных переписей;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 исполнение плана статистических работ утверждать график представления респондентами первичных статистических данных и график распространения официальной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обеспечивать пользователям равные права на одновременный доступ к качественной официальной статистической информации и статистической методологии путем их размещения на интернет-ресурсе Агентства Республики Казахстан по статистике.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Агентства Республики Казахстан 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Агентства Республики Казахстан по статистике осуществляется Председателем, который несет персональную ответственность за выполнение возложенных на Агентство Республики Казахстан по статистике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Агентства Республики Казахстан по статистике назначается на должность и освобождается от должности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Председатель Агентства Республики Казахстан по статистике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Председателя Агентства Республики Казахстан по статистике: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политики в отраслях (сферах) государственного управления, находящихся в ведении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нормативные правовые акты в пределах компетенции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представляет Агентство Республики Казахстан по статистике в Парламенте Республики Казахстан, иных государственных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стратегические и программные документы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регламент Агентства Республики Казахстан по статистике;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коррупционным правонарушениям в Агентстве Республики Казахстан по статистике и несет персональную ответственность за непринятие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по другим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Республики Казахстан по статистике в период его отсутствия осуществляется лицом, замещающим его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Председатель Агентства Республики Казахстан по статистике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Аппарат Агентства Республики Казахстан по статистике возглавляет ответственный секретарь, назначаемый на должность и освобождаемый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Агентство Республики Казахстан по статистике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Республики Казахстан по статистике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Агентством Республики Казахстан по статистике, относится к республиканской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Агентство Республики Казахстан по статистике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Агентства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Реорганизация и упразднение Агентства Республики Казахстан по статистике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Республиканское государственное предприятие на праве хозяйственного ведения «Информационно-вычислительный центр Агентства Республики Казахстан по статистике».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органов, находящихся в ведении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Департамент статистики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 статистики Актюбинской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статистики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статистики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статистики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 статистики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статистики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 статистики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статистики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 статистики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 статистики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 статистики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Департамент статистики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статистики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Департамент статистики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статистики города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