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289" w14:textId="5931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февраля 2000 года №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2013 года № 147.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№ 288 «Об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«Комитет государственного санитарно- эпидемиологического надзора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департамент государственного санитарно-эпидемиологического надзора на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государственного санитарно-эпидемиологического надзора Министерства здравоохранения Республики Казахстан на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межрегиональный департамент государственного санитарно-эпидемиологического надзора на железнодорожном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отделенческое управление государственного санитарно-эпидемиологического надзора на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межрегиональный департамент государственного санитарно-эпидемиологического надзора на железнодорожном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4"/>
        <w:gridCol w:w="2036"/>
      </w:tblGrid>
      <w:tr>
        <w:trPr>
          <w:trHeight w:val="30" w:hRule="atLeast"/>
        </w:trPr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Алматинское отделенческое управление государственного санитарно-эпидемиологического надзора на транспорте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2"/>
        <w:gridCol w:w="6938"/>
      </w:tblGrid>
      <w:tr>
        <w:trPr>
          <w:trHeight w:val="30" w:hRule="atLeast"/>
        </w:trPr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департаментов государственного санитарно-эпидемиологического надзора областей, городов Астана и Алматы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санитарного автомобиля на каждые 300000 человек обслуживаемого населения, но не менее 1 единицы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4"/>
        <w:gridCol w:w="6976"/>
      </w:tblGrid>
      <w:tr>
        <w:trPr>
          <w:trHeight w:val="30" w:hRule="atLeast"/>
        </w:trPr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департаментов Комитета государственного санитарно-эпидемиологического надзора областей и города Алматы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санитарного автомобиля на каждые 300000 человек обслуживаемого населения, но не менее 1 единицы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6"/>
        <w:gridCol w:w="1984"/>
      </w:tblGrid>
      <w:tr>
        <w:trPr>
          <w:trHeight w:val="30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межрегиональный департамент государственного санитарно-эпидемиологического надзора на воздушном транспорте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 межрегиональный департамент государственного санитарно-эпидемиологического надзора на воздушном транспорте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4"/>
        <w:gridCol w:w="6976"/>
      </w:tblGrid>
      <w:tr>
        <w:trPr>
          <w:trHeight w:val="30" w:hRule="atLeast"/>
        </w:trPr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департаментов Комитета государственного санитарно-эпидемиологического надзора по городу Астана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санитарного автомобиля на каждые 200000 человек обслуживаемого населения, но не менее 1 единицы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