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a5cae6" w14:textId="8a5ca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распределении средств на реализацию межсекторального и межведомственного взаимодействия по вопросам охраны здоровья граждан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11 февраля 2013 года № 113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ноября 2012 года «О республиканском бюджете на 2013 - 2015 годы» и 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ноября 2010 года № 1113 «О Государственной программе развития здравоохранения Республики Казахстан «Саламатты Казахстан» на 2011 - 2015 годы»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Распределить средства на реализацию межсекторального и межведомственного взаимодействия по вопросам охраны здоровья граждан на 2013 год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Министерствам здравоохранения, образования и науки Республики Казахстан обеспечить перечисление целевых текущих трансфертов в установленном законодательством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Центральным государственным и местным исполнительным органам ежеквартально до 5 числа месяца, следующего за отчетным, представлять в Министерство здравоохранения Республики Казахстан отчеты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Министерству здравоохранения Республики Казахстан по итогам полугодия к 10 числу месяца, следующего за отчетным, представлять в Правительство Республики Казахстан информацию о ходе реализации межсекторального и межведомственного взаимодействия по вопросам охраны здоровья граждан.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 1 января 2013 года и подлежит официальному опубликованию.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постановлению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Правительства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11 февраля 2013 года № 113      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Распределение средств на реализацию межсекторального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межведомственного взаимодействия по вопросам охраны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здоровья граждан на 2013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с изменениями, внесенными постановлениями Правительства РК от 16.09.2013 </w:t>
      </w:r>
      <w:r>
        <w:rPr>
          <w:rFonts w:ascii="Times New Roman"/>
          <w:b w:val="false"/>
          <w:i w:val="false"/>
          <w:color w:val="ff0000"/>
          <w:sz w:val="28"/>
        </w:rPr>
        <w:t>№ 960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01.01.2013); от 26.12.2013 </w:t>
      </w:r>
      <w:r>
        <w:rPr>
          <w:rFonts w:ascii="Times New Roman"/>
          <w:b w:val="false"/>
          <w:i w:val="false"/>
          <w:color w:val="ff0000"/>
          <w:sz w:val="28"/>
        </w:rPr>
        <w:t>№ 1401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01.01.2013).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7"/>
        <w:gridCol w:w="5695"/>
        <w:gridCol w:w="3907"/>
        <w:gridCol w:w="3971"/>
      </w:tblGrid>
      <w:tr>
        <w:trPr>
          <w:trHeight w:val="40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органы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  <w:tr>
        <w:trPr>
          <w:trHeight w:val="40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40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 Формирование, сохранение и укрепление здоровья граждан путем координации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государственных, общественных и бизнес-структур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 исследование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определению максимальной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продолжительности работы рабочих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вредных условиях труда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11 392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внедрить методику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раннего выявления групп риска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профессиональным заболеваниям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МТСЗН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8 361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5.1.1. Формирование здорового образа жизни путем системного и комплексного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подхода к профилактике и усилению контроля за поведенческими факторами риска</w:t>
            </w:r>
          </w:p>
        </w:tc>
      </w:tr>
      <w:tr>
        <w:trPr>
          <w:trHeight w:val="102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и издать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печатные издания и 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кампании и проекты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телерадиовещательных каналах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профилактике и лечению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табакокурения, злоупотребления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алкоголем и употребления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наркотиков с привлечением видных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общественных деятелей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88 125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видеоролики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пропаганде спорта и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образа жизни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Организовать и провести ежегодные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отраслевые спартакиады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массовым видам спорта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АДСФК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29 756</w:t>
            </w:r>
          </w:p>
        </w:tc>
      </w:tr>
      <w:tr>
        <w:trPr>
          <w:trHeight w:val="76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на республиканском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телевизионную государственную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«Саламатты Қазақстан»,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посвященную вопросам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государственном и русском языках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7 144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5.1.2. Обеспечение здорового питания населения и профилактика заболеваний,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зависимых от питания</w:t>
            </w:r>
          </w:p>
        </w:tc>
      </w:tr>
      <w:tr>
        <w:trPr>
          <w:trHeight w:val="82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Формировать у населения навыки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питания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пищевых продуктов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213 700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информационно-пропагандистскую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кампанию по вопросам здорового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питания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11 028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Выпустить видео и аудиоролики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здорового питания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МКИ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</w:tr>
      <w:tr>
        <w:trPr>
          <w:trHeight w:val="27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5.1.3. Формирование физического и психического здоровья детей и подростков</w:t>
            </w:r>
          </w:p>
        </w:tc>
      </w:tr>
      <w:tr>
        <w:trPr>
          <w:trHeight w:val="51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Разработать комплекс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профилактике заболеваний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опорно-двигательного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среди детей школьного возраста,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по целевым текущим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трансфертам областному бюджету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Карагандинской области,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городскому бюджету города Астаны*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50 000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7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Карагандинской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39 470</w:t>
            </w:r>
          </w:p>
        </w:tc>
      </w:tr>
      <w:tr>
        <w:trPr>
          <w:trHeight w:val="5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 города Астаны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10 530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5.1.4. Снижение дорожно-транспортного травматизма и смертности от него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социальные ролики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вопросам безопасности дорожного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движения и обеспечить их прокат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центральных, республиканских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телеканалах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21 300</w:t>
            </w:r>
          </w:p>
        </w:tc>
      </w:tr>
      <w:tr>
        <w:trPr>
          <w:trHeight w:val="51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специализированную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программу на республиканском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телеканале по актуальным вопросам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безопасности дорожного движения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12 200</w:t>
            </w:r>
          </w:p>
        </w:tc>
      </w:tr>
      <w:tr>
        <w:trPr>
          <w:trHeight w:val="51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5.1.5. Снижение безвозвратных потерь среди пострадавших при чрезвычайных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ситуациях природного и техногенного характера</w:t>
            </w:r>
          </w:p>
        </w:tc>
      </w:tr>
      <w:tr>
        <w:trPr>
          <w:trHeight w:val="3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Приобрести и обеспечить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эксплуатацию санитарных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вертолетов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8 401 825</w:t>
            </w:r>
          </w:p>
        </w:tc>
      </w:tr>
      <w:tr>
        <w:trPr>
          <w:trHeight w:val="3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Создать трассовые пункты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оказанию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медико-спасательной помощи,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них на трассе Западная Европа 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Западный Китай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1 182 974</w:t>
            </w:r>
          </w:p>
        </w:tc>
      </w:tr>
      <w:tr>
        <w:trPr>
          <w:trHeight w:val="3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Оснастить службу медицины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катастроф многопрофильным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мобильным госпиталем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2 674 200</w:t>
            </w:r>
          </w:p>
        </w:tc>
      </w:tr>
      <w:tr>
        <w:trPr>
          <w:trHeight w:val="3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трассовых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 по оказанию экстренной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медико-спасательной помощи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трассе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МЧС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328 319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Цель 5.1.6. Снижение уровня заболеваемости и смертности от туберкулеза и ВИЧ/СПИД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пенитенциарной системе</w:t>
            </w:r>
          </w:p>
        </w:tc>
      </w:tr>
      <w:tr>
        <w:trPr>
          <w:trHeight w:val="6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материально-техническое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оснащение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лечебно-профилактических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уголовно-исполнительной системы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целях совершенствования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медицинской помощи больным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туберкулезом, ВИЧ/СПИД и другими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заболеваниями**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807 214</w:t>
            </w:r>
          </w:p>
        </w:tc>
      </w:tr>
      <w:tr>
        <w:trPr>
          <w:trHeight w:val="765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Издать и распространить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информационные материалы,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направленные на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здорового образа жизни, 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числе по вопросам туберкулеза,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ВИЧ/СПИД среди заключенных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МВД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3 616</w:t>
            </w:r>
          </w:p>
        </w:tc>
      </w:tr>
      <w:tr>
        <w:trPr>
          <w:trHeight w:val="1050" w:hRule="atLeast"/>
        </w:trPr>
        <w:tc>
          <w:tcPr>
            <w:tcW w:w="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Повысить потенциал НПО,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работающих по вопросам ВИЧ/СПИДа,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укрепить взаимодействие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государственными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неправительственными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организациями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</w:p>
        </w:tc>
      </w:tr>
      <w:tr>
        <w:trPr>
          <w:trHeight w:val="420" w:hRule="atLeast"/>
        </w:trPr>
        <w:tc>
          <w:tcPr>
            <w:tcW w:w="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Реализовать программу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профилактики ВИЧ-инфекции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местах заключения и внедрить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программы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сопровождения для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освобождающихся из мест лишения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свободы. Развивать потенциал НПО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борьбы с ВИЧ/СПИД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лишения свободы***</w:t>
            </w:r>
          </w:p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МЗ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36 426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Актюбинская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2 351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2 264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Атырауская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Восточно-Казахстанская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5 702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2 958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Западно-Казахстанская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1 269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6 272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3 015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Кызылординская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484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1 568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Павлодарская 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2 053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1 889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Южно-Казахстанская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область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Алматы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 Астана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826</w:t>
            </w:r>
          </w:p>
        </w:tc>
      </w:tr>
      <w:tr>
        <w:trPr>
          <w:trHeight w:val="30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3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13 902 580</w:t>
            </w:r>
          </w:p>
        </w:tc>
      </w:tr>
    </w:tbl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*Проведение мероприятий по профилактике заболеваний опорно-двигательного аппарата среди детей школьного возраста осуществляют местные уполномоченные органы образования областей, городов Астаны и Алматы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**Перечень медицинской техники, изделий медицинского назначения для лечебно-профилактических учреждений уголовно-исполнительной системы Министерства внутренних дел Республики Казахстан согласовывается с Министерством здравоохранения Республики Казахстан. Закуп медицинской техники, изделий медицинского назначения для лечебно-профилактических учреждений уголовно-исполнительной системы осуществляется в соответствии с законодательством Республики Казахстан об оказании гарантированного объема бесплатной медицинской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***Мероприятия по профилактике ВИЧ-инфекции среди лиц, находящихся и освободившихся из мест лишения свободы и закуп услуг осуществляют местные уполномоченные органы здравоохранения областей, городов Астаны и Алматы в соответствии с законодательством Республики Казахстан.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МВД – Министерство внутренних дел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МЗ – Министерство здравоохранения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МОН – 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МКИ – Министерство культуры и информации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АДСФК – Агентство Республики Казахстан по делам спорта и физической культуры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МТСЗН – Министерство труда и социальной защиты населения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МЧС – Министерство по чрезвычайным ситуациям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НПО – неправительственные организации</w:t>
      </w:r>
    </w:p>
    <w:bookmarkEnd w:id="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