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301f" w14:textId="440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2013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января 2013 года № 466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«128422» заменить цифрами «128398»;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013"/>
        <w:gridCol w:w="171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3"/>
        <w:gridCol w:w="1793"/>
      </w:tblGrid>
      <w:tr>
        <w:trPr>
          <w:trHeight w:val="10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«11768» заменить цифрами «7196»;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953"/>
        <w:gridCol w:w="179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Западно-Алтайский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Устюртский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«Алтын-Эмель»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«Кокшетау»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«Көлсай көлдері»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государственный национальный природный парк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«Буйратау»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государственный природный заповедник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природный резерват «Семей орманы»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природный резерват «Ертіс орманы»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Иргиз-Тургайский государственный природный резерват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«Акжайык»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«Алтын Дала»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Казахское государственное республиканское лесосеменное учреждение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учебно-производственное лесное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«1281» заменить цифрами «1290»;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цифры «20355» заменить цифрами «20249»;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933"/>
        <w:gridCol w:w="177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Казахстан, с учетом подведомственных ему государственных учреждений, 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представительство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15, цифры «1136» заменить цифрами «1203»;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«713» заменить цифрами «5287»;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913"/>
        <w:gridCol w:w="175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Западно-Алтайский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Устюртский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«Алтын-Эмель»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«Кокшетау»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«Көлсай көлдері»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государственный национальный природный парк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«Буйратау»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государственный природный заповедник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природный резерват «Семей орманы»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природный резерват «Ертіс орманы»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Иргиз-Тургайский государственный природный резерват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«Акжайык»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 «Алтын Дала»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Казахское государственное республиканское лесосеменное учреждение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учебно-производственное лесное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23 и 25,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893"/>
        <w:gridCol w:w="17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 с учетом его территориальных органов и подведомственных ему государственных учреждений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