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514b" w14:textId="ea85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ликвидации чрезвычайной ситуации природного характера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2013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решения вопросов ликвидации последствий чрезвычайной ситуации регионального масштаба, возникшей в результате штормового ветра, повлекшего частичное разрушение объектов жизнеобеспечения населения, а также административных и социальных объектов в Жамбылской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оперативной координации взаимодействия государственных органов, задействованных в ликвидации чрезвычайной ситуации природного характера (далее - Комиссия),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организовать работу по восстановлению объектов жизнеобеспечения населения, а также административных и социальных объектов в пострадавших населенных пунктах Жамбылской области и установить объемы причиненного ущерба.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чрезвычайным ситуациям Республики Казахстан в установленном законодательством порядке обеспечить непосредственное руководство ликвидацией чрезвычайной ситуации регионального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Жамбылской области принять незамедлительные меры, направленные на проведения аварийно-восстановительных работ административных и социальных объектов, а также объектов жизнеобеспечения населения Жуалынского, Сарысуского и Таласского районов (в том числе тепло-, электро- и водоснабжения).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реализацией настоящего постановления возложить на Заместителя Премьер-Министра Республики Казахстан Кушербаева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2013 года № 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 по оперативной координации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задействованных в ликвидации</w:t>
      </w:r>
      <w:r>
        <w:br/>
      </w:r>
      <w:r>
        <w:rPr>
          <w:rFonts w:ascii="Times New Roman"/>
          <w:b/>
          <w:i w:val="false"/>
          <w:color w:val="000000"/>
        </w:rPr>
        <w:t>
чрезвычайной ситуации природного характера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Кушербаев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Крымбек Елеуович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Бозымбаев                   - Аким Жамбылской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Канат Алдабергенович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Петров                     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Валерий Викторович            ситуациям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Абауов    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Мухамеджан Мейрамович         регионального развития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Байжунусов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Ерик Абенович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Жаксалиев 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Бакытжан Мухамбеткалиевич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Кененбаев                   - вице-министр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Ерлик Абдрахымович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Скляр    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Роман Васильевич              телекоммуникации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Шаяхметов                   - вице-министр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Саят Болатович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Шолпанкулов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Берик Шолпанкулович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Дембай   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Салауат Маханбетович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и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Жоламанов                  - заместитель Председателя 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Нурлан Айтманович            Министерства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Маткаримов                 - заместитель Командующего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Альберт Полатович            внутренними войсками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Кажиев 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Бакытжан Толеукажиевич       акционерного общества «KEGOC»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Кизатов                    - вице-президент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Ермек Ануарбекович           общества НК «Қазақстан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Климов                     - заместитель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Павел Викторович             акционерного общества «Интергаз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Центральная Азия»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