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40ab8" w14:textId="1340a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постановление Правительства Республики Казахстан от 8 февраля 2011 года № 95 "О Стратегическом плане Министерства юстиции Республики Казахстан на 2011 - 2015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декабря 2012 года № 1801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8 февраля 2011 года № 95 «О Стратегическом плане Министерства юстиции Республики Казахстан на 2011 – 2015 годы» (САПП Республики Казахстан, 2011 г., № 18, ст. 212)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Стратегическом плане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Министерства юстиции Республики Казахстан на 2011 – 2015 годы,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в 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«7 . Бюджетные программы»: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подразделе «7.1. Бюджетные программы»: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001 «Правовое обеспечение деятельности государства»: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«2012 год» строки «Объем бюджетных расходов» цифры «8348754» заменить цифрами «8024831»;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002 «Проведение судебных экспертиз»: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«2012 год»: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«2) Оснащение лабораторий судебных экспертиз в соответствии с международными стандартами» цифры «725518» заменить цифрами «309518»;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«Объем бюджетных расходов» цифры «2521808» заменить цифрами «2104808»;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005 «Оказание юридической помощи адвокатами»: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«2012 год» строки «Объем бюджетных расходов» цифры «301373» заменить цифрами «280663»;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006 «Научная экспертиза проектов нормативных правовых актов, международных договоров, концепций законопроектов»: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07"/>
        <w:gridCol w:w="7993"/>
      </w:tblGrid>
      <w:tr>
        <w:trPr>
          <w:trHeight w:val="30" w:hRule="atLeast"/>
        </w:trPr>
        <w:tc>
          <w:tcPr>
            <w:tcW w:w="5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 результата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10"/>
        <w:gridCol w:w="1176"/>
        <w:gridCol w:w="918"/>
        <w:gridCol w:w="1025"/>
        <w:gridCol w:w="1026"/>
        <w:gridCol w:w="1026"/>
        <w:gridCol w:w="1026"/>
        <w:gridCol w:w="875"/>
        <w:gridCol w:w="618"/>
      </w:tblGrid>
      <w:tr>
        <w:trPr>
          <w:trHeight w:val="30" w:hRule="atLeast"/>
        </w:trPr>
        <w:tc>
          <w:tcPr>
            <w:tcW w:w="5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проведения научных экспертиз проектов нормативных правовых актов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«2012 год» строки «Объем бюджетных расходов» цифры «2346973» заменить цифрами «2226872»;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007 «Охрана прав интеллектуальной собственности»: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«2012 год» строки «Объем бюджетных расходов» цифры «8046» заменить цифрами «6096»;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013 «Обеспечение исполнения судебных актов»: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10"/>
        <w:gridCol w:w="1176"/>
        <w:gridCol w:w="918"/>
        <w:gridCol w:w="1025"/>
        <w:gridCol w:w="1026"/>
        <w:gridCol w:w="1026"/>
        <w:gridCol w:w="1026"/>
        <w:gridCol w:w="875"/>
        <w:gridCol w:w="618"/>
      </w:tblGrid>
      <w:tr>
        <w:trPr>
          <w:trHeight w:val="30" w:hRule="atLeast"/>
        </w:trPr>
        <w:tc>
          <w:tcPr>
            <w:tcW w:w="5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Министерства юстиции 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10"/>
        <w:gridCol w:w="1176"/>
        <w:gridCol w:w="918"/>
        <w:gridCol w:w="1025"/>
        <w:gridCol w:w="1026"/>
        <w:gridCol w:w="1026"/>
        <w:gridCol w:w="1026"/>
        <w:gridCol w:w="875"/>
        <w:gridCol w:w="618"/>
      </w:tblGrid>
      <w:tr>
        <w:trPr>
          <w:trHeight w:val="30" w:hRule="atLeast"/>
        </w:trPr>
        <w:tc>
          <w:tcPr>
            <w:tcW w:w="5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текущего ремонта зданий и помещений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к-во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016 «Оценка, хранение и реализация конфискованного и арестованного имущества»: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10"/>
        <w:gridCol w:w="1176"/>
        <w:gridCol w:w="918"/>
        <w:gridCol w:w="1025"/>
        <w:gridCol w:w="1026"/>
        <w:gridCol w:w="1026"/>
        <w:gridCol w:w="1026"/>
        <w:gridCol w:w="875"/>
        <w:gridCol w:w="618"/>
      </w:tblGrid>
      <w:tr>
        <w:trPr>
          <w:trHeight w:val="30" w:hRule="atLeast"/>
        </w:trPr>
        <w:tc>
          <w:tcPr>
            <w:tcW w:w="5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Министерства юстиции 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10"/>
        <w:gridCol w:w="1176"/>
        <w:gridCol w:w="918"/>
        <w:gridCol w:w="1025"/>
        <w:gridCol w:w="1026"/>
        <w:gridCol w:w="1026"/>
        <w:gridCol w:w="1026"/>
        <w:gridCol w:w="875"/>
        <w:gridCol w:w="618"/>
      </w:tblGrid>
      <w:tr>
        <w:trPr>
          <w:trHeight w:val="30" w:hRule="atLeast"/>
        </w:trPr>
        <w:tc>
          <w:tcPr>
            <w:tcW w:w="5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органов исполнительного производства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022 «Капитальные расходы органов юстиции»: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76"/>
        <w:gridCol w:w="919"/>
        <w:gridCol w:w="898"/>
        <w:gridCol w:w="1113"/>
        <w:gridCol w:w="898"/>
        <w:gridCol w:w="1114"/>
        <w:gridCol w:w="898"/>
        <w:gridCol w:w="899"/>
        <w:gridCol w:w="705"/>
      </w:tblGrid>
      <w:tr>
        <w:trPr>
          <w:trHeight w:val="30" w:hRule="atLeast"/>
        </w:trPr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капитального ремонта зданий и помещений (не менее учреждений) 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к-во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служебного автотранспорта 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10"/>
        <w:gridCol w:w="1176"/>
        <w:gridCol w:w="918"/>
        <w:gridCol w:w="1025"/>
        <w:gridCol w:w="1026"/>
        <w:gridCol w:w="1026"/>
        <w:gridCol w:w="1026"/>
        <w:gridCol w:w="875"/>
        <w:gridCol w:w="618"/>
      </w:tblGrid>
      <w:tr>
        <w:trPr>
          <w:trHeight w:val="30" w:hRule="atLeast"/>
        </w:trPr>
        <w:tc>
          <w:tcPr>
            <w:tcW w:w="5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государственных учреждений, охваченных капитальными расходами (не менее учреждений)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к-во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10"/>
        <w:gridCol w:w="1176"/>
        <w:gridCol w:w="918"/>
        <w:gridCol w:w="1025"/>
        <w:gridCol w:w="1026"/>
        <w:gridCol w:w="1026"/>
        <w:gridCol w:w="1026"/>
        <w:gridCol w:w="875"/>
        <w:gridCol w:w="618"/>
      </w:tblGrid>
      <w:tr>
        <w:trPr>
          <w:trHeight w:val="30" w:hRule="atLeast"/>
        </w:trPr>
        <w:tc>
          <w:tcPr>
            <w:tcW w:w="5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органов юстиции (не менее учреждений)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к-во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76"/>
        <w:gridCol w:w="919"/>
        <w:gridCol w:w="898"/>
        <w:gridCol w:w="1113"/>
        <w:gridCol w:w="898"/>
        <w:gridCol w:w="1114"/>
        <w:gridCol w:w="898"/>
        <w:gridCol w:w="899"/>
        <w:gridCol w:w="705"/>
      </w:tblGrid>
      <w:tr>
        <w:trPr>
          <w:trHeight w:val="30" w:hRule="atLeast"/>
        </w:trPr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капитального ремонта зданий и помещений (не менее учреждений) 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к-во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служебного автотранспорта 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«2012 год» строки «Объем бюджетных расходов» цифры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«1 193 412» заменить цифрами «1 182 147»;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047 «Представление и защита интересов государства, оценка перспектив судебных или арбитражных разбирательств и юридическая экспертиза проектов контрактов на недропользование и инвестиционных договоров»: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«2012 год»: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«планируемое количество исков к государству» цифры «20» заменить цифрами «23»;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«Объем бюджетных расходов» цифры «5575478» заменить цифрами «6712620»;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055 «Обеспечение деятельности института законодательства Республики Казахстан»: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«2012 год» строки «Объем бюджетных расходов» цифры «312949» заменить цифрами «312835»;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в подразделе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«7.2. Свод бюджетных расходов»: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«2012 год»: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«ВСЕГО бюджетных расходов:» цифры «23854718» заменить цифрами «24096797»;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«текущие бюджетные программы» цифры «23854718» заменить цифрами «24096797».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 и подлежит официальному опубликованию.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