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295" w14:textId="239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1758.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оборонно-промышленного комплекса Республики Казахстан: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2"/>
        <w:gridCol w:w="510"/>
        <w:gridCol w:w="7238"/>
      </w:tblGrid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Кушербаева Крымбека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Елеуовича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Сергея Николаевича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Турегуловича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Салимгереева Малика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Жанабаевича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директора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строку: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 Асет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Орентаевич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Ахметова Серика Ныгметовича, Сагинтаева Бакытжана Абдировича, Мырзалиева Нуржана Кершаизовича, Шукеева Умирзака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